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982594D" w14:textId="099D665C" w:rsidR="00FD1A94" w:rsidRPr="006879E6" w:rsidRDefault="00A06F9C" w:rsidP="00E468D9">
      <w:pPr>
        <w:rPr>
          <w:rFonts w:ascii="Times New Roman" w:hAnsi="Times New Roman"/>
          <w:spacing w:val="0"/>
          <w:sz w:val="24"/>
        </w:rPr>
      </w:pPr>
      <w:r w:rsidRPr="006879E6">
        <w:rPr>
          <w:rFonts w:ascii="Times New Roman" w:hAnsi="Times New Roman"/>
          <w:b/>
          <w:bCs/>
          <w:spacing w:val="0"/>
          <w:sz w:val="38"/>
          <w:szCs w:val="38"/>
        </w:rPr>
        <w:t xml:space="preserve">    </w:t>
      </w:r>
    </w:p>
    <w:tbl>
      <w:tblPr>
        <w:tblW w:w="106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96"/>
        <w:gridCol w:w="2835"/>
        <w:gridCol w:w="264"/>
        <w:gridCol w:w="1437"/>
        <w:gridCol w:w="113"/>
        <w:gridCol w:w="1550"/>
        <w:gridCol w:w="747"/>
        <w:gridCol w:w="2353"/>
      </w:tblGrid>
      <w:tr w:rsidR="00084A0D" w:rsidRPr="006879E6" w14:paraId="5AA1A26D" w14:textId="77777777">
        <w:trPr>
          <w:trHeight w:val="711"/>
          <w:jc w:val="center"/>
        </w:trPr>
        <w:tc>
          <w:tcPr>
            <w:tcW w:w="10695" w:type="dxa"/>
            <w:gridSpan w:val="8"/>
            <w:shd w:val="clear" w:color="auto" w:fill="D9D9D9"/>
            <w:vAlign w:val="center"/>
          </w:tcPr>
          <w:p w14:paraId="58A8B12B" w14:textId="45ECE550" w:rsidR="00084A0D" w:rsidRPr="006879E6" w:rsidRDefault="00A06F9C">
            <w:pPr>
              <w:jc w:val="center"/>
              <w:rPr>
                <w:rFonts w:ascii="Times New Roman" w:hAnsi="Times New Roman"/>
                <w:b/>
                <w:spacing w:val="30"/>
                <w:sz w:val="32"/>
                <w:szCs w:val="32"/>
              </w:rPr>
            </w:pPr>
            <w:r w:rsidRPr="006879E6">
              <w:rPr>
                <w:rFonts w:ascii="Times New Roman" w:hAnsi="Times New Roman"/>
                <w:spacing w:val="30"/>
                <w:sz w:val="34"/>
                <w:szCs w:val="34"/>
              </w:rPr>
              <w:t xml:space="preserve"> </w:t>
            </w:r>
            <w:r w:rsidRPr="006879E6">
              <w:rPr>
                <w:rFonts w:ascii="Times New Roman" w:hAnsi="Times New Roman"/>
                <w:b/>
                <w:spacing w:val="30"/>
                <w:sz w:val="36"/>
                <w:szCs w:val="34"/>
              </w:rPr>
              <w:t xml:space="preserve"> </w:t>
            </w:r>
            <w:r w:rsidRPr="006879E6">
              <w:rPr>
                <w:rFonts w:ascii="Times New Roman" w:hAnsi="Times New Roman"/>
                <w:b/>
                <w:spacing w:val="30"/>
                <w:sz w:val="36"/>
                <w:szCs w:val="34"/>
              </w:rPr>
              <w:t>高</w:t>
            </w:r>
            <w:proofErr w:type="gramStart"/>
            <w:r w:rsidRPr="006879E6">
              <w:rPr>
                <w:rFonts w:ascii="Times New Roman" w:hAnsi="Times New Roman"/>
                <w:b/>
                <w:spacing w:val="30"/>
                <w:sz w:val="36"/>
                <w:szCs w:val="34"/>
              </w:rPr>
              <w:t>醫</w:t>
            </w:r>
            <w:proofErr w:type="gramEnd"/>
            <w:r w:rsidRPr="006879E6">
              <w:rPr>
                <w:rFonts w:ascii="Times New Roman" w:hAnsi="Times New Roman"/>
                <w:b/>
                <w:spacing w:val="30"/>
                <w:sz w:val="36"/>
                <w:szCs w:val="34"/>
              </w:rPr>
              <w:t>企業工會</w:t>
            </w:r>
            <w:proofErr w:type="gramStart"/>
            <w:r w:rsidRPr="006879E6">
              <w:rPr>
                <w:rFonts w:ascii="Times New Roman" w:hAnsi="Times New Roman"/>
                <w:b/>
                <w:spacing w:val="30"/>
                <w:sz w:val="36"/>
                <w:szCs w:val="32"/>
              </w:rPr>
              <w:t>11</w:t>
            </w:r>
            <w:r w:rsidR="00D365F3" w:rsidRPr="006879E6">
              <w:rPr>
                <w:rFonts w:ascii="Times New Roman" w:hAnsi="Times New Roman"/>
                <w:b/>
                <w:spacing w:val="30"/>
                <w:sz w:val="36"/>
                <w:szCs w:val="32"/>
              </w:rPr>
              <w:t>6</w:t>
            </w:r>
            <w:proofErr w:type="gramEnd"/>
            <w:r w:rsidRPr="006879E6">
              <w:rPr>
                <w:rFonts w:ascii="Times New Roman" w:hAnsi="Times New Roman"/>
                <w:b/>
                <w:spacing w:val="30"/>
                <w:sz w:val="36"/>
                <w:szCs w:val="34"/>
              </w:rPr>
              <w:t>年度模範勞工推薦</w:t>
            </w:r>
            <w:r w:rsidRPr="006879E6">
              <w:rPr>
                <w:rFonts w:ascii="Times New Roman" w:hAnsi="Times New Roman"/>
                <w:b/>
                <w:spacing w:val="30"/>
                <w:sz w:val="36"/>
                <w:szCs w:val="34"/>
                <w:lang w:eastAsia="zh-HK"/>
              </w:rPr>
              <w:t>表</w:t>
            </w:r>
          </w:p>
        </w:tc>
      </w:tr>
      <w:tr w:rsidR="00084A0D" w:rsidRPr="006879E6" w14:paraId="319B6D31" w14:textId="77777777">
        <w:trPr>
          <w:trHeight w:val="607"/>
          <w:jc w:val="center"/>
        </w:trPr>
        <w:tc>
          <w:tcPr>
            <w:tcW w:w="1396" w:type="dxa"/>
            <w:vAlign w:val="center"/>
          </w:tcPr>
          <w:p w14:paraId="05E10758" w14:textId="77777777" w:rsidR="00084A0D" w:rsidRPr="006879E6" w:rsidRDefault="00A06F9C">
            <w:pPr>
              <w:jc w:val="center"/>
              <w:rPr>
                <w:rFonts w:ascii="Times New Roman" w:hAnsi="Times New Roman"/>
                <w:b/>
                <w:spacing w:val="0"/>
                <w:szCs w:val="26"/>
              </w:rPr>
            </w:pPr>
            <w:r w:rsidRPr="006879E6">
              <w:rPr>
                <w:rFonts w:ascii="Times New Roman" w:hAnsi="Times New Roman"/>
                <w:b/>
                <w:spacing w:val="0"/>
                <w:szCs w:val="26"/>
              </w:rPr>
              <w:t>被推薦人</w:t>
            </w:r>
          </w:p>
          <w:p w14:paraId="24E362FC" w14:textId="687774F9" w:rsidR="00084A0D" w:rsidRPr="006879E6" w:rsidRDefault="00DF5EB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hint="eastAsia"/>
                <w:b/>
                <w:spacing w:val="0"/>
                <w:szCs w:val="26"/>
              </w:rPr>
              <w:t>姓</w:t>
            </w:r>
            <w:r w:rsidR="00A06F9C" w:rsidRPr="006879E6">
              <w:rPr>
                <w:rFonts w:ascii="Times New Roman" w:hAnsi="Times New Roman"/>
                <w:b/>
                <w:spacing w:val="0"/>
                <w:szCs w:val="26"/>
              </w:rPr>
              <w:t>名</w:t>
            </w:r>
          </w:p>
        </w:tc>
        <w:tc>
          <w:tcPr>
            <w:tcW w:w="2835" w:type="dxa"/>
            <w:vAlign w:val="center"/>
          </w:tcPr>
          <w:p w14:paraId="425910DF" w14:textId="77777777" w:rsidR="00084A0D" w:rsidRPr="006879E6" w:rsidRDefault="00084A0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44184CE" w14:textId="21DC5E4F" w:rsidR="00084A0D" w:rsidRPr="000160EB" w:rsidRDefault="00A06F9C" w:rsidP="000160EB">
            <w:pPr>
              <w:jc w:val="center"/>
              <w:rPr>
                <w:rFonts w:ascii="Times New Roman" w:hAnsi="Times New Roman"/>
                <w:b/>
                <w:szCs w:val="26"/>
              </w:rPr>
            </w:pPr>
            <w:r w:rsidRPr="006879E6">
              <w:rPr>
                <w:rFonts w:ascii="Times New Roman" w:hAnsi="Times New Roman"/>
                <w:b/>
                <w:szCs w:val="26"/>
              </w:rPr>
              <w:t>職員工編號</w:t>
            </w:r>
          </w:p>
        </w:tc>
        <w:tc>
          <w:tcPr>
            <w:tcW w:w="2410" w:type="dxa"/>
            <w:gridSpan w:val="3"/>
            <w:vAlign w:val="center"/>
          </w:tcPr>
          <w:p w14:paraId="0090A064" w14:textId="77777777" w:rsidR="00084A0D" w:rsidRPr="006879E6" w:rsidRDefault="00084A0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353" w:type="dxa"/>
            <w:vMerge w:val="restart"/>
            <w:vAlign w:val="center"/>
          </w:tcPr>
          <w:p w14:paraId="4765CFBB" w14:textId="77777777" w:rsidR="00084A0D" w:rsidRPr="006879E6" w:rsidRDefault="00A06F9C">
            <w:pPr>
              <w:spacing w:before="180"/>
              <w:jc w:val="center"/>
              <w:rPr>
                <w:rFonts w:ascii="Times New Roman" w:hAnsi="Times New Roman"/>
                <w:b/>
                <w:spacing w:val="-10"/>
                <w:sz w:val="36"/>
                <w:szCs w:val="36"/>
                <w:lang w:eastAsia="zh-HK"/>
              </w:rPr>
            </w:pPr>
            <w:r w:rsidRPr="006879E6">
              <w:rPr>
                <w:rFonts w:ascii="Times New Roman" w:hAnsi="Times New Roman"/>
                <w:b/>
                <w:spacing w:val="-10"/>
                <w:sz w:val="36"/>
                <w:szCs w:val="36"/>
                <w:lang w:eastAsia="zh-HK"/>
              </w:rPr>
              <w:t>照</w:t>
            </w:r>
            <w:r w:rsidRPr="006879E6">
              <w:rPr>
                <w:rFonts w:ascii="Times New Roman" w:hAnsi="Times New Roman"/>
                <w:b/>
                <w:spacing w:val="-10"/>
                <w:sz w:val="36"/>
                <w:szCs w:val="36"/>
              </w:rPr>
              <w:t xml:space="preserve">  </w:t>
            </w:r>
            <w:r w:rsidRPr="006879E6">
              <w:rPr>
                <w:rFonts w:ascii="Times New Roman" w:hAnsi="Times New Roman"/>
                <w:b/>
                <w:spacing w:val="-10"/>
                <w:sz w:val="36"/>
                <w:szCs w:val="36"/>
                <w:lang w:eastAsia="zh-HK"/>
              </w:rPr>
              <w:t>片</w:t>
            </w:r>
          </w:p>
          <w:p w14:paraId="27DF03A4" w14:textId="77777777" w:rsidR="00084A0D" w:rsidRPr="006879E6" w:rsidRDefault="00A06F9C">
            <w:pPr>
              <w:spacing w:before="180"/>
              <w:rPr>
                <w:rFonts w:ascii="Times New Roman" w:hAnsi="Times New Roman"/>
                <w:b/>
                <w:spacing w:val="-30"/>
                <w:sz w:val="32"/>
                <w:szCs w:val="32"/>
              </w:rPr>
            </w:pPr>
            <w:r w:rsidRPr="006879E6">
              <w:rPr>
                <w:rFonts w:ascii="Times New Roman" w:hAnsi="Times New Roman"/>
                <w:b/>
                <w:spacing w:val="-30"/>
                <w:sz w:val="32"/>
                <w:szCs w:val="32"/>
              </w:rPr>
              <w:t xml:space="preserve"> </w:t>
            </w:r>
            <w:r w:rsidRPr="006879E6">
              <w:rPr>
                <w:rFonts w:ascii="Times New Roman" w:hAnsi="Times New Roman"/>
                <w:b/>
                <w:spacing w:val="-30"/>
                <w:sz w:val="28"/>
                <w:szCs w:val="28"/>
                <w:lang w:eastAsia="zh-HK"/>
              </w:rPr>
              <w:t>（或</w:t>
            </w:r>
            <w:r w:rsidRPr="006879E6">
              <w:rPr>
                <w:rFonts w:ascii="Times New Roman" w:hAnsi="Times New Roman"/>
                <w:b/>
                <w:spacing w:val="-30"/>
                <w:sz w:val="28"/>
                <w:szCs w:val="28"/>
              </w:rPr>
              <w:t>scan</w:t>
            </w:r>
            <w:r w:rsidRPr="006879E6">
              <w:rPr>
                <w:rFonts w:ascii="Times New Roman" w:hAnsi="Times New Roman"/>
                <w:b/>
                <w:spacing w:val="-30"/>
                <w:sz w:val="28"/>
                <w:szCs w:val="28"/>
                <w:lang w:eastAsia="zh-HK"/>
              </w:rPr>
              <w:t>於此框）</w:t>
            </w:r>
          </w:p>
        </w:tc>
      </w:tr>
      <w:tr w:rsidR="00084A0D" w:rsidRPr="006879E6" w14:paraId="551F5717" w14:textId="77777777">
        <w:trPr>
          <w:trHeight w:val="728"/>
          <w:jc w:val="center"/>
        </w:trPr>
        <w:tc>
          <w:tcPr>
            <w:tcW w:w="1396" w:type="dxa"/>
            <w:vMerge w:val="restart"/>
            <w:vAlign w:val="center"/>
          </w:tcPr>
          <w:p w14:paraId="734349C7" w14:textId="69DAF72C" w:rsidR="00084A0D" w:rsidRPr="000160EB" w:rsidRDefault="00A06F9C" w:rsidP="000160EB">
            <w:pPr>
              <w:jc w:val="center"/>
              <w:rPr>
                <w:rFonts w:ascii="Times New Roman" w:hAnsi="Times New Roman"/>
                <w:b/>
                <w:szCs w:val="26"/>
              </w:rPr>
            </w:pPr>
            <w:r w:rsidRPr="006879E6">
              <w:rPr>
                <w:rFonts w:ascii="Times New Roman" w:hAnsi="Times New Roman"/>
                <w:b/>
                <w:szCs w:val="26"/>
              </w:rPr>
              <w:t>服務單位</w:t>
            </w:r>
          </w:p>
        </w:tc>
        <w:tc>
          <w:tcPr>
            <w:tcW w:w="2835" w:type="dxa"/>
            <w:vMerge w:val="restart"/>
            <w:vAlign w:val="center"/>
          </w:tcPr>
          <w:p w14:paraId="77724AD4" w14:textId="3BF473D3" w:rsidR="00084A0D" w:rsidRPr="006879E6" w:rsidRDefault="00A06F9C" w:rsidP="000160EB">
            <w:pPr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Cs w:val="26"/>
              </w:rPr>
            </w:pPr>
            <w:r w:rsidRPr="006879E6">
              <w:rPr>
                <w:rFonts w:ascii="Times New Roman" w:hAnsi="Times New Roman"/>
                <w:szCs w:val="26"/>
              </w:rPr>
              <w:t>高</w:t>
            </w:r>
            <w:proofErr w:type="gramStart"/>
            <w:r w:rsidRPr="006879E6">
              <w:rPr>
                <w:rFonts w:ascii="Times New Roman" w:hAnsi="Times New Roman"/>
                <w:szCs w:val="26"/>
              </w:rPr>
              <w:t>醫</w:t>
            </w:r>
            <w:proofErr w:type="gramEnd"/>
            <w:r w:rsidR="000160EB">
              <w:rPr>
                <w:rFonts w:ascii="Times New Roman" w:hAnsi="Times New Roman" w:hint="eastAsia"/>
                <w:szCs w:val="26"/>
              </w:rPr>
              <w:t xml:space="preserve">   </w:t>
            </w:r>
            <w:r w:rsidR="000160EB">
              <w:rPr>
                <w:rFonts w:hint="eastAsia"/>
                <w:szCs w:val="26"/>
              </w:rPr>
              <w:t xml:space="preserve">□ </w:t>
            </w:r>
            <w:r w:rsidRPr="006879E6">
              <w:rPr>
                <w:rFonts w:ascii="Times New Roman" w:hAnsi="Times New Roman"/>
                <w:szCs w:val="26"/>
              </w:rPr>
              <w:t>小港</w:t>
            </w:r>
          </w:p>
          <w:p w14:paraId="76ADAAD0" w14:textId="4D67D344" w:rsidR="00084A0D" w:rsidRPr="006879E6" w:rsidRDefault="00A06F9C" w:rsidP="000160EB">
            <w:pPr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Cs w:val="26"/>
              </w:rPr>
            </w:pPr>
            <w:r w:rsidRPr="006879E6">
              <w:rPr>
                <w:rFonts w:ascii="Times New Roman" w:hAnsi="Times New Roman"/>
                <w:szCs w:val="26"/>
              </w:rPr>
              <w:t>旗津</w:t>
            </w:r>
            <w:r w:rsidR="000160EB">
              <w:rPr>
                <w:rFonts w:ascii="Times New Roman" w:hAnsi="Times New Roman" w:hint="eastAsia"/>
                <w:szCs w:val="26"/>
              </w:rPr>
              <w:t xml:space="preserve">   </w:t>
            </w:r>
            <w:r w:rsidR="000160EB">
              <w:rPr>
                <w:rFonts w:hint="eastAsia"/>
                <w:szCs w:val="26"/>
              </w:rPr>
              <w:t xml:space="preserve">□ </w:t>
            </w:r>
            <w:r w:rsidRPr="006879E6">
              <w:rPr>
                <w:rFonts w:ascii="Times New Roman" w:hAnsi="Times New Roman"/>
                <w:szCs w:val="26"/>
              </w:rPr>
              <w:t>岡山</w:t>
            </w:r>
          </w:p>
        </w:tc>
        <w:tc>
          <w:tcPr>
            <w:tcW w:w="1701" w:type="dxa"/>
            <w:gridSpan w:val="2"/>
            <w:vAlign w:val="center"/>
          </w:tcPr>
          <w:p w14:paraId="7F7EDAE1" w14:textId="77777777" w:rsidR="00084A0D" w:rsidRPr="006879E6" w:rsidRDefault="00A06F9C">
            <w:pPr>
              <w:spacing w:before="36"/>
              <w:jc w:val="center"/>
              <w:rPr>
                <w:rFonts w:ascii="Times New Roman" w:hAnsi="Times New Roman"/>
                <w:b/>
                <w:spacing w:val="0"/>
                <w:szCs w:val="26"/>
              </w:rPr>
            </w:pPr>
            <w:r w:rsidRPr="006879E6">
              <w:rPr>
                <w:rFonts w:ascii="Times New Roman" w:hAnsi="Times New Roman"/>
                <w:b/>
                <w:spacing w:val="0"/>
                <w:sz w:val="24"/>
                <w:szCs w:val="28"/>
              </w:rPr>
              <w:t>部門單位</w:t>
            </w:r>
          </w:p>
        </w:tc>
        <w:tc>
          <w:tcPr>
            <w:tcW w:w="2410" w:type="dxa"/>
            <w:gridSpan w:val="3"/>
            <w:vAlign w:val="center"/>
          </w:tcPr>
          <w:p w14:paraId="409FEA8A" w14:textId="77777777" w:rsidR="00084A0D" w:rsidRPr="006879E6" w:rsidRDefault="00084A0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353" w:type="dxa"/>
            <w:vMerge/>
            <w:vAlign w:val="center"/>
          </w:tcPr>
          <w:p w14:paraId="51F59343" w14:textId="77777777" w:rsidR="00084A0D" w:rsidRPr="006879E6" w:rsidRDefault="00084A0D">
            <w:pPr>
              <w:jc w:val="center"/>
              <w:rPr>
                <w:rFonts w:ascii="Times New Roman" w:hAnsi="Times New Roman"/>
              </w:rPr>
            </w:pPr>
          </w:p>
        </w:tc>
      </w:tr>
      <w:tr w:rsidR="00084A0D" w:rsidRPr="006879E6" w14:paraId="11C0184D" w14:textId="77777777">
        <w:trPr>
          <w:trHeight w:val="698"/>
          <w:jc w:val="center"/>
        </w:trPr>
        <w:tc>
          <w:tcPr>
            <w:tcW w:w="1396" w:type="dxa"/>
            <w:vMerge/>
            <w:vAlign w:val="center"/>
          </w:tcPr>
          <w:p w14:paraId="2E5D00D2" w14:textId="77777777" w:rsidR="00084A0D" w:rsidRPr="006879E6" w:rsidRDefault="00084A0D">
            <w:pPr>
              <w:jc w:val="center"/>
              <w:rPr>
                <w:rFonts w:ascii="Times New Roman" w:hAnsi="Times New Roman"/>
                <w:b/>
                <w:szCs w:val="26"/>
              </w:rPr>
            </w:pPr>
          </w:p>
        </w:tc>
        <w:tc>
          <w:tcPr>
            <w:tcW w:w="2835" w:type="dxa"/>
            <w:vMerge/>
            <w:vAlign w:val="center"/>
          </w:tcPr>
          <w:p w14:paraId="40F54E9B" w14:textId="77777777" w:rsidR="00084A0D" w:rsidRPr="006879E6" w:rsidRDefault="00084A0D">
            <w:pPr>
              <w:rPr>
                <w:rFonts w:ascii="Times New Roman" w:hAnsi="Times New Roman"/>
                <w:szCs w:val="26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DD573BE" w14:textId="72432E1D" w:rsidR="00084A0D" w:rsidRPr="006879E6" w:rsidRDefault="00A06F9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879E6">
              <w:rPr>
                <w:rFonts w:ascii="Times New Roman" w:hAnsi="Times New Roman"/>
                <w:b/>
                <w:sz w:val="24"/>
                <w:szCs w:val="28"/>
              </w:rPr>
              <w:t>職稱</w:t>
            </w:r>
          </w:p>
        </w:tc>
        <w:tc>
          <w:tcPr>
            <w:tcW w:w="2410" w:type="dxa"/>
            <w:gridSpan w:val="3"/>
            <w:vAlign w:val="center"/>
          </w:tcPr>
          <w:p w14:paraId="20C5F4ED" w14:textId="77777777" w:rsidR="00084A0D" w:rsidRPr="006879E6" w:rsidRDefault="00084A0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353" w:type="dxa"/>
            <w:vMerge/>
            <w:vAlign w:val="center"/>
          </w:tcPr>
          <w:p w14:paraId="6551E4B6" w14:textId="77777777" w:rsidR="00084A0D" w:rsidRPr="006879E6" w:rsidRDefault="00084A0D">
            <w:pPr>
              <w:jc w:val="center"/>
              <w:rPr>
                <w:rFonts w:ascii="Times New Roman" w:hAnsi="Times New Roman"/>
              </w:rPr>
            </w:pPr>
          </w:p>
        </w:tc>
      </w:tr>
      <w:tr w:rsidR="00084A0D" w:rsidRPr="006879E6" w14:paraId="0661F616" w14:textId="77777777">
        <w:trPr>
          <w:cantSplit/>
          <w:trHeight w:val="579"/>
          <w:jc w:val="center"/>
        </w:trPr>
        <w:tc>
          <w:tcPr>
            <w:tcW w:w="1396" w:type="dxa"/>
            <w:vAlign w:val="center"/>
          </w:tcPr>
          <w:p w14:paraId="1170F0F5" w14:textId="4ECCBFD6" w:rsidR="00084A0D" w:rsidRPr="006879E6" w:rsidRDefault="00A06F9C">
            <w:pPr>
              <w:jc w:val="center"/>
              <w:rPr>
                <w:rFonts w:ascii="Times New Roman" w:hAnsi="Times New Roman"/>
                <w:b/>
              </w:rPr>
            </w:pPr>
            <w:r w:rsidRPr="006879E6">
              <w:rPr>
                <w:rFonts w:ascii="Times New Roman" w:hAnsi="Times New Roman"/>
                <w:b/>
              </w:rPr>
              <w:t>性別</w:t>
            </w:r>
          </w:p>
        </w:tc>
        <w:tc>
          <w:tcPr>
            <w:tcW w:w="2835" w:type="dxa"/>
            <w:vAlign w:val="center"/>
          </w:tcPr>
          <w:p w14:paraId="34D89636" w14:textId="2A2EADD9" w:rsidR="00084A0D" w:rsidRPr="006879E6" w:rsidRDefault="00A06F9C" w:rsidP="000160EB">
            <w:pPr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b/>
                <w:szCs w:val="26"/>
              </w:rPr>
            </w:pPr>
            <w:r w:rsidRPr="006879E6">
              <w:rPr>
                <w:rFonts w:ascii="Times New Roman" w:hAnsi="Times New Roman"/>
                <w:b/>
                <w:szCs w:val="26"/>
              </w:rPr>
              <w:t>男</w:t>
            </w:r>
            <w:r w:rsidR="000160EB">
              <w:rPr>
                <w:rFonts w:hint="eastAsia"/>
                <w:szCs w:val="26"/>
              </w:rPr>
              <w:t xml:space="preserve">□ </w:t>
            </w:r>
            <w:r w:rsidRPr="006879E6">
              <w:rPr>
                <w:rFonts w:ascii="Times New Roman" w:hAnsi="Times New Roman"/>
                <w:b/>
                <w:szCs w:val="26"/>
              </w:rPr>
              <w:t>女</w:t>
            </w:r>
          </w:p>
        </w:tc>
        <w:tc>
          <w:tcPr>
            <w:tcW w:w="1701" w:type="dxa"/>
            <w:gridSpan w:val="2"/>
            <w:vAlign w:val="center"/>
          </w:tcPr>
          <w:p w14:paraId="740759B9" w14:textId="77777777" w:rsidR="00084A0D" w:rsidRPr="006879E6" w:rsidRDefault="00A06F9C">
            <w:pPr>
              <w:jc w:val="center"/>
              <w:rPr>
                <w:rFonts w:ascii="Times New Roman" w:hAnsi="Times New Roman"/>
                <w:spacing w:val="0"/>
                <w:sz w:val="24"/>
              </w:rPr>
            </w:pPr>
            <w:r w:rsidRPr="006879E6">
              <w:rPr>
                <w:rFonts w:ascii="Times New Roman" w:hAnsi="Times New Roman"/>
                <w:b/>
                <w:spacing w:val="0"/>
                <w:sz w:val="24"/>
              </w:rPr>
              <w:t>院內分機</w:t>
            </w:r>
          </w:p>
        </w:tc>
        <w:tc>
          <w:tcPr>
            <w:tcW w:w="2410" w:type="dxa"/>
            <w:gridSpan w:val="3"/>
            <w:vAlign w:val="center"/>
          </w:tcPr>
          <w:p w14:paraId="590A12AE" w14:textId="77777777" w:rsidR="00084A0D" w:rsidRPr="006879E6" w:rsidRDefault="00084A0D">
            <w:pPr>
              <w:spacing w:line="260" w:lineRule="exact"/>
              <w:rPr>
                <w:rFonts w:ascii="Times New Roman" w:hAnsi="Times New Roman"/>
              </w:rPr>
            </w:pPr>
          </w:p>
        </w:tc>
        <w:tc>
          <w:tcPr>
            <w:tcW w:w="2353" w:type="dxa"/>
            <w:vMerge/>
            <w:vAlign w:val="center"/>
          </w:tcPr>
          <w:p w14:paraId="727B7C71" w14:textId="77777777" w:rsidR="00084A0D" w:rsidRPr="006879E6" w:rsidRDefault="00084A0D">
            <w:pPr>
              <w:rPr>
                <w:rFonts w:ascii="Times New Roman" w:hAnsi="Times New Roman"/>
              </w:rPr>
            </w:pPr>
          </w:p>
        </w:tc>
      </w:tr>
      <w:tr w:rsidR="00084A0D" w:rsidRPr="006879E6" w14:paraId="271BBD28" w14:textId="77777777">
        <w:trPr>
          <w:cantSplit/>
          <w:trHeight w:val="580"/>
          <w:jc w:val="center"/>
        </w:trPr>
        <w:tc>
          <w:tcPr>
            <w:tcW w:w="1396" w:type="dxa"/>
            <w:vAlign w:val="center"/>
          </w:tcPr>
          <w:p w14:paraId="772A675B" w14:textId="77777777" w:rsidR="00084A0D" w:rsidRPr="006879E6" w:rsidRDefault="00A06F9C">
            <w:pPr>
              <w:jc w:val="center"/>
              <w:rPr>
                <w:rFonts w:ascii="Times New Roman" w:hAnsi="Times New Roman"/>
                <w:b/>
              </w:rPr>
            </w:pPr>
            <w:r w:rsidRPr="006879E6">
              <w:rPr>
                <w:rFonts w:ascii="Times New Roman" w:hAnsi="Times New Roman"/>
                <w:b/>
              </w:rPr>
              <w:t>E-mail</w:t>
            </w:r>
          </w:p>
        </w:tc>
        <w:tc>
          <w:tcPr>
            <w:tcW w:w="2835" w:type="dxa"/>
            <w:vAlign w:val="center"/>
          </w:tcPr>
          <w:p w14:paraId="30CC0532" w14:textId="77777777" w:rsidR="00084A0D" w:rsidRPr="006879E6" w:rsidRDefault="00084A0D">
            <w:pPr>
              <w:jc w:val="center"/>
              <w:rPr>
                <w:rFonts w:ascii="Times New Roman" w:hAnsi="Times New Roman"/>
                <w:b/>
                <w:szCs w:val="26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DF021D0" w14:textId="58128354" w:rsidR="00084A0D" w:rsidRPr="006879E6" w:rsidRDefault="00A06F9C">
            <w:pPr>
              <w:rPr>
                <w:rFonts w:ascii="Times New Roman" w:hAnsi="Times New Roman"/>
                <w:b/>
              </w:rPr>
            </w:pPr>
            <w:r w:rsidRPr="006879E6">
              <w:rPr>
                <w:rFonts w:ascii="Times New Roman" w:hAnsi="Times New Roman"/>
                <w:b/>
                <w:sz w:val="22"/>
              </w:rPr>
              <w:t>手機或</w:t>
            </w:r>
            <w:proofErr w:type="gramStart"/>
            <w:r w:rsidRPr="006879E6">
              <w:rPr>
                <w:rFonts w:ascii="Times New Roman" w:hAnsi="Times New Roman"/>
                <w:b/>
                <w:sz w:val="22"/>
              </w:rPr>
              <w:t>公務機簡碼</w:t>
            </w:r>
            <w:proofErr w:type="gramEnd"/>
          </w:p>
        </w:tc>
        <w:tc>
          <w:tcPr>
            <w:tcW w:w="2410" w:type="dxa"/>
            <w:gridSpan w:val="3"/>
            <w:vAlign w:val="center"/>
          </w:tcPr>
          <w:p w14:paraId="204DE974" w14:textId="77777777" w:rsidR="00084A0D" w:rsidRPr="006879E6" w:rsidRDefault="00084A0D">
            <w:pPr>
              <w:spacing w:line="260" w:lineRule="exact"/>
              <w:rPr>
                <w:rFonts w:ascii="Times New Roman" w:hAnsi="Times New Roman"/>
              </w:rPr>
            </w:pPr>
          </w:p>
        </w:tc>
        <w:tc>
          <w:tcPr>
            <w:tcW w:w="2353" w:type="dxa"/>
            <w:vMerge/>
            <w:vAlign w:val="center"/>
          </w:tcPr>
          <w:p w14:paraId="6801C627" w14:textId="77777777" w:rsidR="00084A0D" w:rsidRPr="006879E6" w:rsidRDefault="00084A0D">
            <w:pPr>
              <w:rPr>
                <w:rFonts w:ascii="Times New Roman" w:hAnsi="Times New Roman"/>
              </w:rPr>
            </w:pPr>
          </w:p>
        </w:tc>
      </w:tr>
      <w:tr w:rsidR="00084A0D" w:rsidRPr="006879E6" w14:paraId="07FA6D6B" w14:textId="77777777">
        <w:trPr>
          <w:cantSplit/>
          <w:trHeight w:val="492"/>
          <w:jc w:val="center"/>
        </w:trPr>
        <w:tc>
          <w:tcPr>
            <w:tcW w:w="1396" w:type="dxa"/>
            <w:vAlign w:val="center"/>
          </w:tcPr>
          <w:p w14:paraId="6C238FE9" w14:textId="6D8398E0" w:rsidR="00084A0D" w:rsidRPr="006879E6" w:rsidRDefault="00A06F9C" w:rsidP="00064616">
            <w:pPr>
              <w:jc w:val="center"/>
              <w:rPr>
                <w:rFonts w:ascii="Times New Roman" w:hAnsi="Times New Roman"/>
                <w:b/>
              </w:rPr>
            </w:pPr>
            <w:r w:rsidRPr="006879E6">
              <w:rPr>
                <w:rFonts w:ascii="Times New Roman" w:hAnsi="Times New Roman"/>
                <w:b/>
              </w:rPr>
              <w:t>身份證</w:t>
            </w:r>
            <w:r w:rsidR="00064616">
              <w:rPr>
                <w:rFonts w:ascii="Times New Roman" w:hAnsi="Times New Roman" w:hint="eastAsia"/>
                <w:b/>
              </w:rPr>
              <w:t>字</w:t>
            </w:r>
            <w:r w:rsidRPr="006879E6">
              <w:rPr>
                <w:rFonts w:ascii="Times New Roman" w:hAnsi="Times New Roman"/>
                <w:b/>
              </w:rPr>
              <w:t>號</w:t>
            </w:r>
          </w:p>
        </w:tc>
        <w:tc>
          <w:tcPr>
            <w:tcW w:w="2835" w:type="dxa"/>
            <w:vAlign w:val="center"/>
          </w:tcPr>
          <w:p w14:paraId="2B54CAAB" w14:textId="77777777" w:rsidR="00084A0D" w:rsidRPr="006879E6" w:rsidRDefault="00084A0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EEFC0AF" w14:textId="77777777" w:rsidR="00084A0D" w:rsidRPr="006879E6" w:rsidRDefault="00A06F9C">
            <w:pPr>
              <w:jc w:val="center"/>
              <w:rPr>
                <w:rFonts w:ascii="Times New Roman" w:hAnsi="Times New Roman"/>
                <w:b/>
                <w:szCs w:val="26"/>
              </w:rPr>
            </w:pPr>
            <w:r w:rsidRPr="006879E6">
              <w:rPr>
                <w:rFonts w:ascii="Times New Roman" w:hAnsi="Times New Roman"/>
                <w:b/>
                <w:szCs w:val="26"/>
              </w:rPr>
              <w:t>出生年月日</w:t>
            </w:r>
          </w:p>
        </w:tc>
        <w:tc>
          <w:tcPr>
            <w:tcW w:w="2410" w:type="dxa"/>
            <w:gridSpan w:val="3"/>
            <w:vAlign w:val="center"/>
          </w:tcPr>
          <w:p w14:paraId="7EBFED1C" w14:textId="51FC01D2" w:rsidR="00084A0D" w:rsidRPr="006879E6" w:rsidRDefault="0006461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hint="eastAsia"/>
              </w:rPr>
              <w:t xml:space="preserve">　　</w:t>
            </w:r>
            <w:r w:rsidR="00A06F9C" w:rsidRPr="006879E6">
              <w:rPr>
                <w:rFonts w:ascii="Times New Roman" w:hAnsi="Times New Roman"/>
                <w:b/>
              </w:rPr>
              <w:t>年</w:t>
            </w:r>
            <w:r>
              <w:rPr>
                <w:rFonts w:ascii="Times New Roman" w:hAnsi="Times New Roman" w:hint="eastAsia"/>
                <w:b/>
              </w:rPr>
              <w:t xml:space="preserve">　　</w:t>
            </w:r>
            <w:r w:rsidR="00A06F9C" w:rsidRPr="006879E6">
              <w:rPr>
                <w:rFonts w:ascii="Times New Roman" w:hAnsi="Times New Roman"/>
                <w:b/>
              </w:rPr>
              <w:t>月</w:t>
            </w:r>
            <w:r>
              <w:rPr>
                <w:rFonts w:ascii="Times New Roman" w:hAnsi="Times New Roman" w:hint="eastAsia"/>
                <w:b/>
              </w:rPr>
              <w:t xml:space="preserve">　　</w:t>
            </w:r>
            <w:r w:rsidR="00A06F9C" w:rsidRPr="006879E6">
              <w:rPr>
                <w:rFonts w:ascii="Times New Roman" w:hAnsi="Times New Roman"/>
                <w:b/>
              </w:rPr>
              <w:t>日</w:t>
            </w:r>
          </w:p>
        </w:tc>
        <w:tc>
          <w:tcPr>
            <w:tcW w:w="2353" w:type="dxa"/>
            <w:vMerge/>
            <w:vAlign w:val="center"/>
          </w:tcPr>
          <w:p w14:paraId="23F84EF9" w14:textId="77777777" w:rsidR="00084A0D" w:rsidRPr="006879E6" w:rsidRDefault="00084A0D">
            <w:pPr>
              <w:rPr>
                <w:rFonts w:ascii="Times New Roman" w:hAnsi="Times New Roman"/>
              </w:rPr>
            </w:pPr>
          </w:p>
        </w:tc>
      </w:tr>
      <w:tr w:rsidR="00084A0D" w:rsidRPr="006879E6" w14:paraId="0A9628BF" w14:textId="77777777">
        <w:trPr>
          <w:cantSplit/>
          <w:trHeight w:val="714"/>
          <w:jc w:val="center"/>
        </w:trPr>
        <w:tc>
          <w:tcPr>
            <w:tcW w:w="1396" w:type="dxa"/>
            <w:vAlign w:val="center"/>
          </w:tcPr>
          <w:p w14:paraId="2D4455DF" w14:textId="370285DB" w:rsidR="00084A0D" w:rsidRPr="006879E6" w:rsidRDefault="00A06F9C">
            <w:pPr>
              <w:jc w:val="center"/>
              <w:rPr>
                <w:rFonts w:ascii="Times New Roman" w:hAnsi="Times New Roman"/>
                <w:b/>
                <w:szCs w:val="26"/>
              </w:rPr>
            </w:pPr>
            <w:r w:rsidRPr="006879E6">
              <w:rPr>
                <w:rFonts w:ascii="Times New Roman" w:hAnsi="Times New Roman"/>
                <w:b/>
                <w:szCs w:val="26"/>
              </w:rPr>
              <w:t>學歷</w:t>
            </w:r>
          </w:p>
        </w:tc>
        <w:tc>
          <w:tcPr>
            <w:tcW w:w="2835" w:type="dxa"/>
            <w:vAlign w:val="center"/>
          </w:tcPr>
          <w:p w14:paraId="319F281A" w14:textId="77777777" w:rsidR="00084A0D" w:rsidRPr="006879E6" w:rsidRDefault="00084A0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gridSpan w:val="2"/>
            <w:vMerge w:val="restart"/>
            <w:vAlign w:val="center"/>
          </w:tcPr>
          <w:p w14:paraId="41D229FD" w14:textId="76D5F534" w:rsidR="00084A0D" w:rsidRPr="006879E6" w:rsidRDefault="00A06F9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879E6">
              <w:rPr>
                <w:rFonts w:ascii="Times New Roman" w:hAnsi="Times New Roman"/>
                <w:b/>
                <w:sz w:val="28"/>
                <w:szCs w:val="28"/>
              </w:rPr>
              <w:t>經歷</w:t>
            </w:r>
          </w:p>
        </w:tc>
        <w:tc>
          <w:tcPr>
            <w:tcW w:w="4763" w:type="dxa"/>
            <w:gridSpan w:val="4"/>
            <w:vMerge w:val="restart"/>
          </w:tcPr>
          <w:p w14:paraId="36A19FC2" w14:textId="77777777" w:rsidR="00084A0D" w:rsidRPr="006879E6" w:rsidRDefault="00084A0D">
            <w:pPr>
              <w:jc w:val="both"/>
              <w:rPr>
                <w:rFonts w:ascii="Times New Roman" w:hAnsi="Times New Roman"/>
              </w:rPr>
            </w:pPr>
          </w:p>
          <w:p w14:paraId="717AAEF0" w14:textId="77777777" w:rsidR="00084A0D" w:rsidRPr="006879E6" w:rsidRDefault="00084A0D">
            <w:pPr>
              <w:jc w:val="both"/>
              <w:rPr>
                <w:rFonts w:ascii="Times New Roman" w:hAnsi="Times New Roman"/>
              </w:rPr>
            </w:pPr>
          </w:p>
        </w:tc>
      </w:tr>
      <w:tr w:rsidR="00084A0D" w:rsidRPr="006879E6" w14:paraId="151DB5DA" w14:textId="77777777">
        <w:trPr>
          <w:cantSplit/>
          <w:trHeight w:val="2049"/>
          <w:jc w:val="center"/>
        </w:trPr>
        <w:tc>
          <w:tcPr>
            <w:tcW w:w="1396" w:type="dxa"/>
            <w:vAlign w:val="center"/>
          </w:tcPr>
          <w:p w14:paraId="19C93BE0" w14:textId="0ACA4B57" w:rsidR="00084A0D" w:rsidRPr="006879E6" w:rsidRDefault="00A06F9C" w:rsidP="009938EC">
            <w:pPr>
              <w:jc w:val="center"/>
              <w:rPr>
                <w:rFonts w:ascii="Times New Roman" w:hAnsi="Times New Roman"/>
                <w:b/>
                <w:spacing w:val="0"/>
              </w:rPr>
            </w:pPr>
            <w:r w:rsidRPr="006879E6">
              <w:rPr>
                <w:rFonts w:ascii="Times New Roman" w:hAnsi="Times New Roman"/>
                <w:b/>
                <w:spacing w:val="0"/>
                <w:szCs w:val="26"/>
              </w:rPr>
              <w:t>受</w:t>
            </w:r>
            <w:proofErr w:type="gramStart"/>
            <w:r w:rsidRPr="006879E6">
              <w:rPr>
                <w:rFonts w:ascii="Times New Roman" w:hAnsi="Times New Roman"/>
                <w:b/>
                <w:spacing w:val="0"/>
                <w:szCs w:val="26"/>
              </w:rPr>
              <w:t>僱</w:t>
            </w:r>
            <w:proofErr w:type="gramEnd"/>
            <w:r w:rsidRPr="006879E6">
              <w:rPr>
                <w:rFonts w:ascii="Times New Roman" w:hAnsi="Times New Roman"/>
                <w:b/>
                <w:spacing w:val="0"/>
                <w:szCs w:val="26"/>
              </w:rPr>
              <w:t>現有事業單位日期</w:t>
            </w:r>
          </w:p>
        </w:tc>
        <w:tc>
          <w:tcPr>
            <w:tcW w:w="2835" w:type="dxa"/>
            <w:vAlign w:val="center"/>
          </w:tcPr>
          <w:p w14:paraId="2F8E0DC1" w14:textId="2FB757E4" w:rsidR="00084A0D" w:rsidRPr="00AA583D" w:rsidRDefault="009938EC" w:rsidP="00AA583D">
            <w:pPr>
              <w:rPr>
                <w:rFonts w:ascii="Times New Roman" w:hAnsi="Times New Roman"/>
                <w:b/>
                <w:szCs w:val="26"/>
              </w:rPr>
            </w:pPr>
            <w:r>
              <w:rPr>
                <w:rFonts w:ascii="Times New Roman" w:hAnsi="Times New Roman" w:hint="eastAsia"/>
                <w:b/>
                <w:szCs w:val="26"/>
              </w:rPr>
              <w:t>於</w:t>
            </w:r>
            <w:r w:rsidR="00AA583D">
              <w:rPr>
                <w:rFonts w:ascii="Times New Roman" w:hAnsi="Times New Roman" w:hint="eastAsia"/>
                <w:b/>
                <w:szCs w:val="26"/>
              </w:rPr>
              <w:t xml:space="preserve">　　　</w:t>
            </w:r>
            <w:r w:rsidR="00A06F9C" w:rsidRPr="006879E6">
              <w:rPr>
                <w:rFonts w:ascii="Times New Roman" w:hAnsi="Times New Roman"/>
                <w:b/>
                <w:szCs w:val="26"/>
              </w:rPr>
              <w:t>年</w:t>
            </w:r>
            <w:r w:rsidR="00AA583D">
              <w:rPr>
                <w:rFonts w:ascii="Times New Roman" w:hAnsi="Times New Roman" w:hint="eastAsia"/>
                <w:b/>
                <w:szCs w:val="26"/>
              </w:rPr>
              <w:t xml:space="preserve">　　　</w:t>
            </w:r>
            <w:r w:rsidR="00A06F9C" w:rsidRPr="006879E6">
              <w:rPr>
                <w:rFonts w:ascii="Times New Roman" w:hAnsi="Times New Roman"/>
                <w:b/>
                <w:szCs w:val="26"/>
              </w:rPr>
              <w:t>月到職</w:t>
            </w:r>
          </w:p>
        </w:tc>
        <w:tc>
          <w:tcPr>
            <w:tcW w:w="1701" w:type="dxa"/>
            <w:gridSpan w:val="2"/>
            <w:vMerge/>
            <w:vAlign w:val="center"/>
          </w:tcPr>
          <w:p w14:paraId="77B27057" w14:textId="77777777" w:rsidR="00084A0D" w:rsidRPr="006879E6" w:rsidRDefault="00084A0D">
            <w:pPr>
              <w:rPr>
                <w:rFonts w:ascii="Times New Roman" w:hAnsi="Times New Roman"/>
                <w:b/>
                <w:szCs w:val="26"/>
              </w:rPr>
            </w:pPr>
          </w:p>
        </w:tc>
        <w:tc>
          <w:tcPr>
            <w:tcW w:w="4763" w:type="dxa"/>
            <w:gridSpan w:val="4"/>
            <w:vMerge/>
            <w:vAlign w:val="center"/>
          </w:tcPr>
          <w:p w14:paraId="138CA189" w14:textId="77777777" w:rsidR="00084A0D" w:rsidRPr="006879E6" w:rsidRDefault="00084A0D">
            <w:pPr>
              <w:rPr>
                <w:rFonts w:ascii="Times New Roman" w:hAnsi="Times New Roman"/>
              </w:rPr>
            </w:pPr>
          </w:p>
        </w:tc>
      </w:tr>
      <w:tr w:rsidR="00084A0D" w:rsidRPr="006879E6" w14:paraId="6A376E52" w14:textId="77777777">
        <w:trPr>
          <w:cantSplit/>
          <w:trHeight w:val="897"/>
          <w:jc w:val="center"/>
        </w:trPr>
        <w:tc>
          <w:tcPr>
            <w:tcW w:w="1396" w:type="dxa"/>
            <w:vAlign w:val="center"/>
          </w:tcPr>
          <w:p w14:paraId="2FD61EB3" w14:textId="77777777" w:rsidR="00084A0D" w:rsidRPr="006879E6" w:rsidRDefault="00A06F9C">
            <w:pPr>
              <w:spacing w:line="400" w:lineRule="exact"/>
              <w:jc w:val="center"/>
              <w:rPr>
                <w:rFonts w:ascii="Times New Roman" w:hAnsi="Times New Roman"/>
                <w:spacing w:val="0"/>
                <w:sz w:val="28"/>
                <w:szCs w:val="28"/>
              </w:rPr>
            </w:pPr>
            <w:r w:rsidRPr="006879E6">
              <w:rPr>
                <w:rFonts w:ascii="Times New Roman" w:hAnsi="Times New Roman"/>
                <w:b/>
                <w:spacing w:val="0"/>
                <w:sz w:val="28"/>
                <w:szCs w:val="28"/>
                <w:lang w:eastAsia="zh-HK"/>
              </w:rPr>
              <w:t>考核等第</w:t>
            </w:r>
          </w:p>
        </w:tc>
        <w:tc>
          <w:tcPr>
            <w:tcW w:w="3099" w:type="dxa"/>
            <w:gridSpan w:val="2"/>
            <w:vAlign w:val="center"/>
          </w:tcPr>
          <w:p w14:paraId="44647CD6" w14:textId="694F67A9" w:rsidR="00084A0D" w:rsidRPr="006879E6" w:rsidRDefault="00A06F9C">
            <w:pPr>
              <w:spacing w:line="40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79E6">
              <w:rPr>
                <w:rFonts w:ascii="Times New Roman" w:hAnsi="Times New Roman"/>
                <w:sz w:val="28"/>
                <w:szCs w:val="28"/>
              </w:rPr>
              <w:t>11</w:t>
            </w:r>
            <w:r w:rsidR="00A30227">
              <w:rPr>
                <w:rFonts w:ascii="Times New Roman" w:hAnsi="Times New Roman" w:hint="eastAsia"/>
                <w:sz w:val="28"/>
                <w:szCs w:val="28"/>
              </w:rPr>
              <w:t>2</w:t>
            </w:r>
            <w:r w:rsidRPr="006879E6">
              <w:rPr>
                <w:rFonts w:ascii="Times New Roman" w:hAnsi="Times New Roman"/>
                <w:sz w:val="28"/>
                <w:szCs w:val="28"/>
                <w:lang w:eastAsia="zh-HK"/>
              </w:rPr>
              <w:t>學年度</w:t>
            </w:r>
            <w:r w:rsidRPr="006879E6">
              <w:rPr>
                <w:rFonts w:ascii="Times New Roman" w:hAnsi="Times New Roman"/>
                <w:sz w:val="28"/>
                <w:szCs w:val="28"/>
              </w:rPr>
              <w:t>：</w:t>
            </w:r>
          </w:p>
        </w:tc>
        <w:tc>
          <w:tcPr>
            <w:tcW w:w="3100" w:type="dxa"/>
            <w:gridSpan w:val="3"/>
            <w:vAlign w:val="center"/>
          </w:tcPr>
          <w:p w14:paraId="5E160657" w14:textId="4D6080CD" w:rsidR="00084A0D" w:rsidRPr="006879E6" w:rsidRDefault="00A06F9C">
            <w:pPr>
              <w:spacing w:line="40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79E6">
              <w:rPr>
                <w:rFonts w:ascii="Times New Roman" w:hAnsi="Times New Roman"/>
                <w:sz w:val="28"/>
                <w:szCs w:val="28"/>
              </w:rPr>
              <w:t>11</w:t>
            </w:r>
            <w:r w:rsidR="00A30227">
              <w:rPr>
                <w:rFonts w:ascii="Times New Roman" w:hAnsi="Times New Roman" w:hint="eastAsia"/>
                <w:sz w:val="28"/>
                <w:szCs w:val="28"/>
              </w:rPr>
              <w:t>3</w:t>
            </w:r>
            <w:r w:rsidRPr="006879E6">
              <w:rPr>
                <w:rFonts w:ascii="Times New Roman" w:hAnsi="Times New Roman"/>
                <w:sz w:val="28"/>
                <w:szCs w:val="28"/>
                <w:lang w:eastAsia="zh-HK"/>
              </w:rPr>
              <w:t>學年度</w:t>
            </w:r>
            <w:r w:rsidRPr="006879E6">
              <w:rPr>
                <w:rFonts w:ascii="Times New Roman" w:hAnsi="Times New Roman"/>
                <w:sz w:val="28"/>
                <w:szCs w:val="28"/>
              </w:rPr>
              <w:t>：</w:t>
            </w:r>
          </w:p>
        </w:tc>
        <w:tc>
          <w:tcPr>
            <w:tcW w:w="3100" w:type="dxa"/>
            <w:gridSpan w:val="2"/>
            <w:vAlign w:val="center"/>
          </w:tcPr>
          <w:p w14:paraId="0DFE2754" w14:textId="701CC166" w:rsidR="00084A0D" w:rsidRPr="006879E6" w:rsidRDefault="00A06F9C">
            <w:pPr>
              <w:spacing w:line="40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79E6">
              <w:rPr>
                <w:rFonts w:ascii="Times New Roman" w:hAnsi="Times New Roman"/>
                <w:sz w:val="28"/>
                <w:szCs w:val="28"/>
              </w:rPr>
              <w:t>11</w:t>
            </w:r>
            <w:r w:rsidR="00A30227">
              <w:rPr>
                <w:rFonts w:ascii="Times New Roman" w:hAnsi="Times New Roman" w:hint="eastAsia"/>
                <w:sz w:val="28"/>
                <w:szCs w:val="28"/>
              </w:rPr>
              <w:t>4</w:t>
            </w:r>
            <w:r w:rsidRPr="006879E6">
              <w:rPr>
                <w:rFonts w:ascii="Times New Roman" w:hAnsi="Times New Roman"/>
                <w:sz w:val="28"/>
                <w:szCs w:val="28"/>
                <w:lang w:eastAsia="zh-HK"/>
              </w:rPr>
              <w:t>學年度</w:t>
            </w:r>
            <w:r w:rsidRPr="006879E6">
              <w:rPr>
                <w:rFonts w:ascii="Times New Roman" w:hAnsi="Times New Roman"/>
                <w:sz w:val="28"/>
                <w:szCs w:val="28"/>
              </w:rPr>
              <w:t>：</w:t>
            </w:r>
          </w:p>
        </w:tc>
      </w:tr>
      <w:tr w:rsidR="00084A0D" w:rsidRPr="006879E6" w14:paraId="43B489A1" w14:textId="77777777">
        <w:trPr>
          <w:cantSplit/>
          <w:trHeight w:val="658"/>
          <w:jc w:val="center"/>
        </w:trPr>
        <w:tc>
          <w:tcPr>
            <w:tcW w:w="1396" w:type="dxa"/>
            <w:vMerge w:val="restart"/>
            <w:vAlign w:val="center"/>
          </w:tcPr>
          <w:p w14:paraId="6B903174" w14:textId="77777777" w:rsidR="00084A0D" w:rsidRPr="006879E6" w:rsidRDefault="00A06F9C">
            <w:pPr>
              <w:jc w:val="center"/>
              <w:rPr>
                <w:rFonts w:ascii="Times New Roman" w:hAnsi="Times New Roman"/>
                <w:b/>
                <w:spacing w:val="0"/>
                <w:szCs w:val="26"/>
              </w:rPr>
            </w:pPr>
            <w:r w:rsidRPr="006879E6">
              <w:rPr>
                <w:rFonts w:ascii="Times New Roman" w:hAnsi="Times New Roman"/>
                <w:b/>
                <w:spacing w:val="0"/>
                <w:szCs w:val="26"/>
              </w:rPr>
              <w:t>推薦代表</w:t>
            </w:r>
          </w:p>
          <w:p w14:paraId="7DBCA9C2" w14:textId="77777777" w:rsidR="00CF2DBA" w:rsidRDefault="00A06F9C">
            <w:pPr>
              <w:jc w:val="center"/>
              <w:rPr>
                <w:rFonts w:ascii="Times New Roman" w:hAnsi="Times New Roman"/>
                <w:b/>
                <w:spacing w:val="0"/>
                <w:szCs w:val="26"/>
              </w:rPr>
            </w:pPr>
            <w:r w:rsidRPr="006879E6">
              <w:rPr>
                <w:rFonts w:ascii="Times New Roman" w:hAnsi="Times New Roman"/>
                <w:b/>
                <w:spacing w:val="0"/>
                <w:szCs w:val="26"/>
              </w:rPr>
              <w:t>簽名</w:t>
            </w:r>
            <w:r w:rsidR="00CF2DBA">
              <w:rPr>
                <w:rFonts w:ascii="Times New Roman" w:hAnsi="Times New Roman" w:hint="eastAsia"/>
                <w:b/>
                <w:spacing w:val="0"/>
                <w:szCs w:val="26"/>
              </w:rPr>
              <w:t>及</w:t>
            </w:r>
          </w:p>
          <w:p w14:paraId="15C61E0A" w14:textId="2AB85C60" w:rsidR="00084A0D" w:rsidRPr="006879E6" w:rsidRDefault="00CF2DB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hint="eastAsia"/>
                <w:b/>
                <w:spacing w:val="0"/>
                <w:szCs w:val="26"/>
              </w:rPr>
              <w:t>推薦內容</w:t>
            </w:r>
          </w:p>
        </w:tc>
        <w:tc>
          <w:tcPr>
            <w:tcW w:w="9299" w:type="dxa"/>
            <w:gridSpan w:val="7"/>
          </w:tcPr>
          <w:p w14:paraId="48822439" w14:textId="3BA4C941" w:rsidR="00084A0D" w:rsidRPr="006879E6" w:rsidRDefault="00A06F9C" w:rsidP="001959DF">
            <w:pPr>
              <w:jc w:val="both"/>
              <w:rPr>
                <w:rFonts w:ascii="Times New Roman" w:hAnsi="Times New Roman"/>
                <w:spacing w:val="0"/>
                <w:sz w:val="22"/>
              </w:rPr>
            </w:pPr>
            <w:r w:rsidRPr="006879E6">
              <w:rPr>
                <w:rFonts w:ascii="Segoe UI Symbol" w:hAnsi="Segoe UI Symbol" w:cs="Segoe UI Symbol"/>
                <w:spacing w:val="0"/>
              </w:rPr>
              <w:t>★</w:t>
            </w:r>
            <w:r w:rsidR="006D0B7E" w:rsidRPr="006879E6">
              <w:rPr>
                <w:rFonts w:ascii="Times New Roman" w:hAnsi="Times New Roman"/>
                <w:spacing w:val="0"/>
                <w:sz w:val="22"/>
              </w:rPr>
              <w:t>每位會員代表</w:t>
            </w:r>
            <w:r w:rsidRPr="006879E6">
              <w:rPr>
                <w:rFonts w:ascii="Times New Roman" w:hAnsi="Times New Roman"/>
                <w:spacing w:val="0"/>
                <w:sz w:val="22"/>
                <w:u w:val="single"/>
              </w:rPr>
              <w:t>最多推薦</w:t>
            </w:r>
            <w:r w:rsidRPr="006879E6">
              <w:rPr>
                <w:rFonts w:ascii="Times New Roman" w:hAnsi="Times New Roman"/>
                <w:spacing w:val="0"/>
                <w:sz w:val="22"/>
                <w:u w:val="single"/>
              </w:rPr>
              <w:t>2</w:t>
            </w:r>
            <w:r w:rsidRPr="006879E6">
              <w:rPr>
                <w:rFonts w:ascii="Times New Roman" w:hAnsi="Times New Roman"/>
                <w:spacing w:val="0"/>
                <w:sz w:val="22"/>
                <w:u w:val="single"/>
              </w:rPr>
              <w:t>人</w:t>
            </w:r>
            <w:r w:rsidRPr="006879E6">
              <w:rPr>
                <w:rFonts w:ascii="Times New Roman" w:hAnsi="Times New Roman"/>
                <w:b/>
                <w:color w:val="FF0000"/>
                <w:spacing w:val="0"/>
                <w:sz w:val="22"/>
                <w:highlight w:val="yellow"/>
              </w:rPr>
              <w:t>（請勿超額推薦）</w:t>
            </w:r>
            <w:r w:rsidRPr="006879E6">
              <w:rPr>
                <w:rFonts w:ascii="Times New Roman" w:hAnsi="Times New Roman"/>
                <w:spacing w:val="0"/>
                <w:sz w:val="22"/>
              </w:rPr>
              <w:t>，若推薦超過</w:t>
            </w:r>
            <w:r w:rsidRPr="006879E6">
              <w:rPr>
                <w:rFonts w:ascii="Times New Roman" w:hAnsi="Times New Roman"/>
                <w:spacing w:val="0"/>
                <w:sz w:val="22"/>
              </w:rPr>
              <w:t>2</w:t>
            </w:r>
            <w:r w:rsidRPr="006879E6">
              <w:rPr>
                <w:rFonts w:ascii="Times New Roman" w:hAnsi="Times New Roman"/>
                <w:spacing w:val="0"/>
                <w:sz w:val="22"/>
              </w:rPr>
              <w:t>人者，被推薦者</w:t>
            </w:r>
            <w:r w:rsidR="001959DF" w:rsidRPr="006879E6">
              <w:rPr>
                <w:rFonts w:ascii="Times New Roman" w:hAnsi="Times New Roman"/>
                <w:spacing w:val="0"/>
                <w:sz w:val="22"/>
              </w:rPr>
              <w:t>全</w:t>
            </w:r>
            <w:r w:rsidRPr="006879E6">
              <w:rPr>
                <w:rFonts w:ascii="Times New Roman" w:hAnsi="Times New Roman"/>
                <w:spacing w:val="0"/>
                <w:sz w:val="22"/>
              </w:rPr>
              <w:t>數無效！</w:t>
            </w:r>
          </w:p>
        </w:tc>
      </w:tr>
      <w:tr w:rsidR="00084A0D" w:rsidRPr="006879E6" w14:paraId="7BDC37BC" w14:textId="77777777" w:rsidTr="00E51160">
        <w:trPr>
          <w:cantSplit/>
          <w:trHeight w:val="5849"/>
          <w:jc w:val="center"/>
        </w:trPr>
        <w:tc>
          <w:tcPr>
            <w:tcW w:w="1396" w:type="dxa"/>
            <w:vMerge/>
            <w:vAlign w:val="center"/>
          </w:tcPr>
          <w:p w14:paraId="0010C70D" w14:textId="77777777" w:rsidR="00084A0D" w:rsidRPr="006879E6" w:rsidRDefault="00084A0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649" w:type="dxa"/>
            <w:gridSpan w:val="4"/>
          </w:tcPr>
          <w:p w14:paraId="1EB0DDDF" w14:textId="3DF60906" w:rsidR="00084A0D" w:rsidRPr="006879E6" w:rsidRDefault="00A06F9C">
            <w:pPr>
              <w:jc w:val="both"/>
              <w:rPr>
                <w:rFonts w:ascii="Times New Roman" w:hAnsi="Times New Roman"/>
                <w:b/>
                <w:spacing w:val="0"/>
                <w:sz w:val="22"/>
              </w:rPr>
            </w:pPr>
            <w:r w:rsidRPr="006879E6">
              <w:rPr>
                <w:rFonts w:ascii="Times New Roman" w:hAnsi="Times New Roman"/>
                <w:b/>
                <w:spacing w:val="0"/>
                <w:sz w:val="22"/>
              </w:rPr>
              <w:t>推薦人</w:t>
            </w:r>
            <w:r w:rsidRPr="006879E6">
              <w:rPr>
                <w:rFonts w:ascii="Times New Roman" w:hAnsi="Times New Roman"/>
                <w:b/>
                <w:spacing w:val="0"/>
                <w:sz w:val="22"/>
              </w:rPr>
              <w:t>1</w:t>
            </w:r>
            <w:r w:rsidRPr="006879E6">
              <w:rPr>
                <w:rFonts w:ascii="Times New Roman" w:hAnsi="Times New Roman"/>
                <w:b/>
                <w:spacing w:val="0"/>
                <w:sz w:val="22"/>
              </w:rPr>
              <w:t>姓名（簽名）</w:t>
            </w:r>
            <w:proofErr w:type="gramStart"/>
            <w:r w:rsidRPr="006879E6">
              <w:rPr>
                <w:rFonts w:ascii="Times New Roman" w:hAnsi="Times New Roman"/>
                <w:b/>
                <w:spacing w:val="0"/>
                <w:sz w:val="22"/>
              </w:rPr>
              <w:t>及職編</w:t>
            </w:r>
            <w:proofErr w:type="gramEnd"/>
            <w:r w:rsidRPr="006879E6">
              <w:rPr>
                <w:rFonts w:ascii="Times New Roman" w:hAnsi="Times New Roman"/>
                <w:b/>
                <w:spacing w:val="0"/>
                <w:sz w:val="22"/>
              </w:rPr>
              <w:t>：</w:t>
            </w:r>
          </w:p>
          <w:p w14:paraId="023C6492" w14:textId="77777777" w:rsidR="00084A0D" w:rsidRPr="006879E6" w:rsidRDefault="00084A0D">
            <w:pPr>
              <w:jc w:val="both"/>
              <w:rPr>
                <w:rFonts w:ascii="Times New Roman" w:hAnsi="Times New Roman"/>
                <w:spacing w:val="0"/>
                <w:sz w:val="22"/>
              </w:rPr>
            </w:pPr>
          </w:p>
          <w:p w14:paraId="61EAEAC3" w14:textId="77777777" w:rsidR="00084A0D" w:rsidRPr="006879E6" w:rsidRDefault="00084A0D">
            <w:pPr>
              <w:jc w:val="both"/>
              <w:rPr>
                <w:rFonts w:ascii="Times New Roman" w:hAnsi="Times New Roman"/>
                <w:spacing w:val="0"/>
                <w:sz w:val="22"/>
              </w:rPr>
            </w:pPr>
          </w:p>
          <w:p w14:paraId="0C3D1DC0" w14:textId="77777777" w:rsidR="00084A0D" w:rsidRPr="006879E6" w:rsidRDefault="00A06F9C">
            <w:pPr>
              <w:tabs>
                <w:tab w:val="left" w:pos="2659"/>
              </w:tabs>
              <w:ind w:right="450"/>
              <w:jc w:val="both"/>
              <w:rPr>
                <w:rFonts w:ascii="Times New Roman" w:hAnsi="Times New Roman"/>
                <w:spacing w:val="0"/>
                <w:sz w:val="22"/>
              </w:rPr>
            </w:pPr>
            <w:r w:rsidRPr="006879E6">
              <w:rPr>
                <w:rFonts w:ascii="Times New Roman" w:hAnsi="Times New Roman"/>
                <w:spacing w:val="0"/>
                <w:sz w:val="22"/>
              </w:rPr>
              <w:t>推薦理由：</w:t>
            </w:r>
          </w:p>
          <w:p w14:paraId="1FAB103D" w14:textId="77777777" w:rsidR="00084A0D" w:rsidRPr="006879E6" w:rsidRDefault="00084A0D">
            <w:pPr>
              <w:tabs>
                <w:tab w:val="left" w:pos="2659"/>
              </w:tabs>
              <w:ind w:right="450"/>
              <w:jc w:val="both"/>
              <w:rPr>
                <w:rFonts w:ascii="Times New Roman" w:hAnsi="Times New Roman"/>
                <w:spacing w:val="0"/>
                <w:sz w:val="22"/>
              </w:rPr>
            </w:pPr>
          </w:p>
          <w:p w14:paraId="009AC490" w14:textId="77777777" w:rsidR="00084A0D" w:rsidRPr="006879E6" w:rsidRDefault="00084A0D">
            <w:pPr>
              <w:tabs>
                <w:tab w:val="left" w:pos="2659"/>
              </w:tabs>
              <w:ind w:right="450"/>
              <w:jc w:val="both"/>
              <w:rPr>
                <w:rFonts w:ascii="Times New Roman" w:hAnsi="Times New Roman"/>
                <w:spacing w:val="0"/>
                <w:sz w:val="22"/>
              </w:rPr>
            </w:pPr>
          </w:p>
          <w:p w14:paraId="394CBF5E" w14:textId="77777777" w:rsidR="00084A0D" w:rsidRDefault="00084A0D">
            <w:pPr>
              <w:tabs>
                <w:tab w:val="left" w:pos="2659"/>
              </w:tabs>
              <w:ind w:right="450"/>
              <w:jc w:val="both"/>
              <w:rPr>
                <w:rFonts w:ascii="Times New Roman" w:hAnsi="Times New Roman"/>
                <w:spacing w:val="0"/>
                <w:sz w:val="22"/>
              </w:rPr>
            </w:pPr>
          </w:p>
          <w:p w14:paraId="4C7377F7" w14:textId="63A03F58" w:rsidR="00E51160" w:rsidRPr="006879E6" w:rsidRDefault="00E51160">
            <w:pPr>
              <w:tabs>
                <w:tab w:val="left" w:pos="2659"/>
              </w:tabs>
              <w:ind w:right="450"/>
              <w:jc w:val="both"/>
              <w:rPr>
                <w:rFonts w:ascii="Times New Roman" w:hAnsi="Times New Roman"/>
                <w:spacing w:val="0"/>
                <w:sz w:val="22"/>
              </w:rPr>
            </w:pPr>
          </w:p>
        </w:tc>
        <w:tc>
          <w:tcPr>
            <w:tcW w:w="4650" w:type="dxa"/>
            <w:gridSpan w:val="3"/>
          </w:tcPr>
          <w:p w14:paraId="04CE2CA8" w14:textId="7AF40745" w:rsidR="00084A0D" w:rsidRPr="006879E6" w:rsidRDefault="00A06F9C">
            <w:pPr>
              <w:jc w:val="both"/>
              <w:rPr>
                <w:rFonts w:ascii="Times New Roman" w:hAnsi="Times New Roman"/>
                <w:b/>
                <w:spacing w:val="0"/>
                <w:sz w:val="22"/>
              </w:rPr>
            </w:pPr>
            <w:r w:rsidRPr="006879E6">
              <w:rPr>
                <w:rFonts w:ascii="Times New Roman" w:hAnsi="Times New Roman"/>
                <w:b/>
                <w:spacing w:val="0"/>
                <w:sz w:val="22"/>
              </w:rPr>
              <w:t>推薦人</w:t>
            </w:r>
            <w:r w:rsidRPr="006879E6">
              <w:rPr>
                <w:rFonts w:ascii="Times New Roman" w:hAnsi="Times New Roman"/>
                <w:b/>
                <w:spacing w:val="0"/>
                <w:sz w:val="22"/>
              </w:rPr>
              <w:t>2</w:t>
            </w:r>
            <w:r w:rsidRPr="006879E6">
              <w:rPr>
                <w:rFonts w:ascii="Times New Roman" w:hAnsi="Times New Roman"/>
                <w:b/>
                <w:spacing w:val="0"/>
                <w:sz w:val="22"/>
              </w:rPr>
              <w:t>姓名（簽名）</w:t>
            </w:r>
            <w:proofErr w:type="gramStart"/>
            <w:r w:rsidRPr="006879E6">
              <w:rPr>
                <w:rFonts w:ascii="Times New Roman" w:hAnsi="Times New Roman"/>
                <w:b/>
                <w:spacing w:val="0"/>
                <w:sz w:val="22"/>
              </w:rPr>
              <w:t>及職編</w:t>
            </w:r>
            <w:proofErr w:type="gramEnd"/>
            <w:r w:rsidRPr="006879E6">
              <w:rPr>
                <w:rFonts w:ascii="Times New Roman" w:hAnsi="Times New Roman"/>
                <w:b/>
                <w:spacing w:val="0"/>
                <w:sz w:val="22"/>
              </w:rPr>
              <w:t>：</w:t>
            </w:r>
          </w:p>
          <w:p w14:paraId="7493D383" w14:textId="77777777" w:rsidR="00084A0D" w:rsidRPr="006879E6" w:rsidRDefault="00084A0D">
            <w:pPr>
              <w:jc w:val="both"/>
              <w:rPr>
                <w:rFonts w:ascii="Times New Roman" w:hAnsi="Times New Roman"/>
                <w:spacing w:val="0"/>
                <w:sz w:val="22"/>
              </w:rPr>
            </w:pPr>
          </w:p>
          <w:p w14:paraId="6626486A" w14:textId="77777777" w:rsidR="00084A0D" w:rsidRPr="006879E6" w:rsidRDefault="00084A0D">
            <w:pPr>
              <w:jc w:val="both"/>
              <w:rPr>
                <w:rFonts w:ascii="Times New Roman" w:hAnsi="Times New Roman"/>
                <w:spacing w:val="0"/>
                <w:sz w:val="22"/>
              </w:rPr>
            </w:pPr>
          </w:p>
          <w:p w14:paraId="65B50636" w14:textId="77777777" w:rsidR="00084A0D" w:rsidRPr="006879E6" w:rsidRDefault="00A06F9C">
            <w:pPr>
              <w:jc w:val="both"/>
              <w:rPr>
                <w:rFonts w:ascii="Times New Roman" w:hAnsi="Times New Roman"/>
                <w:spacing w:val="0"/>
                <w:sz w:val="22"/>
              </w:rPr>
            </w:pPr>
            <w:r w:rsidRPr="006879E6">
              <w:rPr>
                <w:rFonts w:ascii="Times New Roman" w:hAnsi="Times New Roman"/>
                <w:spacing w:val="0"/>
                <w:sz w:val="22"/>
              </w:rPr>
              <w:t>推薦理由：</w:t>
            </w:r>
          </w:p>
          <w:p w14:paraId="6CBC418C" w14:textId="77777777" w:rsidR="00084A0D" w:rsidRPr="006879E6" w:rsidRDefault="00084A0D">
            <w:pPr>
              <w:tabs>
                <w:tab w:val="left" w:pos="2659"/>
              </w:tabs>
              <w:ind w:right="450"/>
              <w:jc w:val="both"/>
              <w:rPr>
                <w:rFonts w:ascii="Times New Roman" w:hAnsi="Times New Roman"/>
                <w:spacing w:val="0"/>
                <w:sz w:val="22"/>
              </w:rPr>
            </w:pPr>
          </w:p>
          <w:p w14:paraId="0D2B8256" w14:textId="77777777" w:rsidR="00084A0D" w:rsidRPr="006879E6" w:rsidRDefault="00084A0D">
            <w:pPr>
              <w:tabs>
                <w:tab w:val="left" w:pos="2659"/>
              </w:tabs>
              <w:ind w:right="450"/>
              <w:jc w:val="both"/>
              <w:rPr>
                <w:rFonts w:ascii="Times New Roman" w:hAnsi="Times New Roman"/>
                <w:spacing w:val="0"/>
                <w:sz w:val="22"/>
              </w:rPr>
            </w:pPr>
          </w:p>
          <w:p w14:paraId="5933D510" w14:textId="77777777" w:rsidR="00084A0D" w:rsidRPr="006879E6" w:rsidRDefault="00084A0D">
            <w:pPr>
              <w:tabs>
                <w:tab w:val="left" w:pos="2659"/>
              </w:tabs>
              <w:ind w:right="450"/>
              <w:jc w:val="both"/>
              <w:rPr>
                <w:rFonts w:ascii="Times New Roman" w:hAnsi="Times New Roman"/>
                <w:spacing w:val="0"/>
                <w:sz w:val="22"/>
              </w:rPr>
            </w:pPr>
          </w:p>
          <w:p w14:paraId="3481AD04" w14:textId="77777777" w:rsidR="00084A0D" w:rsidRPr="006879E6" w:rsidRDefault="00084A0D">
            <w:pPr>
              <w:tabs>
                <w:tab w:val="left" w:pos="2659"/>
              </w:tabs>
              <w:ind w:right="450"/>
              <w:jc w:val="both"/>
              <w:rPr>
                <w:rFonts w:ascii="Times New Roman" w:hAnsi="Times New Roman"/>
                <w:spacing w:val="0"/>
                <w:sz w:val="22"/>
              </w:rPr>
            </w:pPr>
          </w:p>
          <w:p w14:paraId="6DD74300" w14:textId="77777777" w:rsidR="00084A0D" w:rsidRPr="006879E6" w:rsidRDefault="00084A0D">
            <w:pPr>
              <w:tabs>
                <w:tab w:val="left" w:pos="2659"/>
              </w:tabs>
              <w:ind w:right="450"/>
              <w:jc w:val="both"/>
              <w:rPr>
                <w:rFonts w:ascii="Times New Roman" w:hAnsi="Times New Roman"/>
                <w:spacing w:val="0"/>
                <w:sz w:val="22"/>
              </w:rPr>
            </w:pPr>
          </w:p>
          <w:p w14:paraId="76323AF4" w14:textId="77777777" w:rsidR="00084A0D" w:rsidRPr="006879E6" w:rsidRDefault="00084A0D">
            <w:pPr>
              <w:tabs>
                <w:tab w:val="left" w:pos="2659"/>
              </w:tabs>
              <w:ind w:right="450"/>
              <w:jc w:val="both"/>
              <w:rPr>
                <w:rFonts w:ascii="Times New Roman" w:hAnsi="Times New Roman"/>
                <w:spacing w:val="0"/>
                <w:sz w:val="22"/>
              </w:rPr>
            </w:pPr>
          </w:p>
          <w:p w14:paraId="000C8879" w14:textId="77777777" w:rsidR="00084A0D" w:rsidRPr="006879E6" w:rsidRDefault="00084A0D">
            <w:pPr>
              <w:tabs>
                <w:tab w:val="left" w:pos="2659"/>
              </w:tabs>
              <w:ind w:right="450"/>
              <w:jc w:val="both"/>
              <w:rPr>
                <w:rFonts w:ascii="Times New Roman" w:hAnsi="Times New Roman"/>
                <w:b/>
                <w:shd w:val="pct10" w:color="auto" w:fill="FFFFFF"/>
              </w:rPr>
            </w:pPr>
          </w:p>
        </w:tc>
      </w:tr>
    </w:tbl>
    <w:p w14:paraId="4A5326D3" w14:textId="77777777" w:rsidR="00084A0D" w:rsidRPr="006879E6" w:rsidRDefault="00A06F9C">
      <w:pPr>
        <w:spacing w:after="72" w:line="300" w:lineRule="exact"/>
        <w:rPr>
          <w:rFonts w:ascii="Times New Roman" w:hAnsi="Times New Roman"/>
          <w:b/>
          <w:spacing w:val="30"/>
        </w:rPr>
      </w:pPr>
      <w:r w:rsidRPr="006879E6">
        <w:rPr>
          <w:rFonts w:ascii="Times New Roman" w:hAnsi="Times New Roman"/>
          <w:spacing w:val="30"/>
          <w:sz w:val="20"/>
        </w:rPr>
        <w:br w:type="page"/>
      </w:r>
      <w:r w:rsidRPr="006879E6">
        <w:rPr>
          <w:rFonts w:ascii="Times New Roman" w:hAnsi="Times New Roman"/>
          <w:b/>
          <w:spacing w:val="30"/>
          <w:sz w:val="22"/>
        </w:rPr>
        <w:lastRenderedPageBreak/>
        <w:t>（依事蹟內容多寡，請自行增減篇幅，請以</w:t>
      </w:r>
      <w:r w:rsidRPr="006879E6">
        <w:rPr>
          <w:rFonts w:ascii="Times New Roman" w:hAnsi="Times New Roman"/>
          <w:b/>
          <w:spacing w:val="30"/>
          <w:sz w:val="22"/>
        </w:rPr>
        <w:t>A4</w:t>
      </w:r>
      <w:r w:rsidRPr="006879E6">
        <w:rPr>
          <w:rFonts w:ascii="Times New Roman" w:hAnsi="Times New Roman"/>
          <w:b/>
          <w:spacing w:val="30"/>
          <w:sz w:val="22"/>
        </w:rPr>
        <w:t>紙輸出）</w:t>
      </w:r>
    </w:p>
    <w:tbl>
      <w:tblPr>
        <w:tblW w:w="106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59"/>
        <w:gridCol w:w="1838"/>
        <w:gridCol w:w="7576"/>
      </w:tblGrid>
      <w:tr w:rsidR="00084A0D" w:rsidRPr="006879E6" w14:paraId="2F5F3F90" w14:textId="77777777">
        <w:trPr>
          <w:trHeight w:val="606"/>
          <w:jc w:val="center"/>
        </w:trPr>
        <w:tc>
          <w:tcPr>
            <w:tcW w:w="10673" w:type="dxa"/>
            <w:gridSpan w:val="3"/>
            <w:shd w:val="clear" w:color="auto" w:fill="D9D9D9"/>
            <w:vAlign w:val="center"/>
          </w:tcPr>
          <w:p w14:paraId="73055A1F" w14:textId="34ED2D3E" w:rsidR="00084A0D" w:rsidRPr="006879E6" w:rsidRDefault="00A06F9C">
            <w:pPr>
              <w:jc w:val="center"/>
              <w:rPr>
                <w:rFonts w:ascii="Times New Roman" w:hAnsi="Times New Roman"/>
                <w:b/>
                <w:spacing w:val="30"/>
                <w:sz w:val="32"/>
                <w:szCs w:val="32"/>
              </w:rPr>
            </w:pPr>
            <w:r w:rsidRPr="006879E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 xml:space="preserve"> </w:t>
            </w:r>
            <w:r w:rsidRPr="006879E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高</w:t>
            </w:r>
            <w:proofErr w:type="gramStart"/>
            <w:r w:rsidRPr="006879E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醫</w:t>
            </w:r>
            <w:proofErr w:type="gramEnd"/>
            <w:r w:rsidRPr="006879E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企業工會</w:t>
            </w:r>
            <w:proofErr w:type="gramStart"/>
            <w:r w:rsidRPr="006879E6">
              <w:rPr>
                <w:rFonts w:ascii="Times New Roman" w:hAnsi="Times New Roman"/>
                <w:b/>
                <w:spacing w:val="30"/>
                <w:sz w:val="32"/>
                <w:szCs w:val="32"/>
              </w:rPr>
              <w:t>11</w:t>
            </w:r>
            <w:r w:rsidR="002A672E" w:rsidRPr="006879E6">
              <w:rPr>
                <w:rFonts w:ascii="Times New Roman" w:hAnsi="Times New Roman"/>
                <w:b/>
                <w:spacing w:val="30"/>
                <w:sz w:val="32"/>
                <w:szCs w:val="32"/>
              </w:rPr>
              <w:t>6</w:t>
            </w:r>
            <w:proofErr w:type="gramEnd"/>
            <w:r w:rsidRPr="006879E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年度模範勞工推薦</w:t>
            </w:r>
            <w:r w:rsidRPr="006879E6">
              <w:rPr>
                <w:rFonts w:ascii="Times New Roman" w:hAnsi="Times New Roman"/>
                <w:b/>
                <w:spacing w:val="30"/>
                <w:sz w:val="34"/>
                <w:szCs w:val="34"/>
                <w:lang w:eastAsia="zh-HK"/>
              </w:rPr>
              <w:t>表</w:t>
            </w:r>
          </w:p>
        </w:tc>
      </w:tr>
      <w:tr w:rsidR="00084A0D" w:rsidRPr="006879E6" w14:paraId="0D9686EE" w14:textId="77777777" w:rsidTr="0049477F">
        <w:trPr>
          <w:trHeight w:val="3707"/>
          <w:jc w:val="center"/>
        </w:trPr>
        <w:tc>
          <w:tcPr>
            <w:tcW w:w="1259" w:type="dxa"/>
            <w:vMerge w:val="restart"/>
            <w:vAlign w:val="center"/>
          </w:tcPr>
          <w:p w14:paraId="74164B28" w14:textId="77777777" w:rsidR="00084A0D" w:rsidRPr="006879E6" w:rsidRDefault="00A06F9C">
            <w:pPr>
              <w:jc w:val="center"/>
              <w:rPr>
                <w:rFonts w:ascii="Times New Roman" w:hAnsi="Times New Roman"/>
                <w:b/>
                <w:sz w:val="32"/>
                <w:szCs w:val="28"/>
              </w:rPr>
            </w:pPr>
            <w:r w:rsidRPr="006879E6">
              <w:rPr>
                <w:rFonts w:ascii="Times New Roman" w:hAnsi="Times New Roman"/>
                <w:b/>
                <w:sz w:val="32"/>
                <w:szCs w:val="28"/>
              </w:rPr>
              <w:t>優</w:t>
            </w:r>
          </w:p>
          <w:p w14:paraId="164E2130" w14:textId="77777777" w:rsidR="00084A0D" w:rsidRPr="006879E6" w:rsidRDefault="00A06F9C">
            <w:pPr>
              <w:jc w:val="center"/>
              <w:rPr>
                <w:rFonts w:ascii="Times New Roman" w:hAnsi="Times New Roman"/>
                <w:b/>
                <w:sz w:val="32"/>
                <w:szCs w:val="28"/>
              </w:rPr>
            </w:pPr>
            <w:r w:rsidRPr="006879E6">
              <w:rPr>
                <w:rFonts w:ascii="Times New Roman" w:hAnsi="Times New Roman"/>
                <w:b/>
                <w:sz w:val="32"/>
                <w:szCs w:val="28"/>
              </w:rPr>
              <w:t>良</w:t>
            </w:r>
          </w:p>
          <w:p w14:paraId="4E5BF864" w14:textId="77777777" w:rsidR="00084A0D" w:rsidRPr="006879E6" w:rsidRDefault="00A06F9C">
            <w:pPr>
              <w:jc w:val="center"/>
              <w:rPr>
                <w:rFonts w:ascii="Times New Roman" w:hAnsi="Times New Roman"/>
                <w:b/>
                <w:sz w:val="32"/>
                <w:szCs w:val="28"/>
              </w:rPr>
            </w:pPr>
            <w:r w:rsidRPr="006879E6">
              <w:rPr>
                <w:rFonts w:ascii="Times New Roman" w:hAnsi="Times New Roman"/>
                <w:b/>
                <w:sz w:val="32"/>
                <w:szCs w:val="28"/>
              </w:rPr>
              <w:t>事</w:t>
            </w:r>
          </w:p>
          <w:p w14:paraId="3954F8E2" w14:textId="77777777" w:rsidR="00084A0D" w:rsidRPr="006879E6" w:rsidRDefault="00A06F9C">
            <w:pPr>
              <w:jc w:val="center"/>
              <w:rPr>
                <w:rFonts w:ascii="Times New Roman" w:hAnsi="Times New Roman"/>
                <w:b/>
                <w:sz w:val="32"/>
                <w:szCs w:val="28"/>
              </w:rPr>
            </w:pPr>
            <w:proofErr w:type="gramStart"/>
            <w:r w:rsidRPr="006879E6">
              <w:rPr>
                <w:rFonts w:ascii="Times New Roman" w:hAnsi="Times New Roman"/>
                <w:b/>
                <w:sz w:val="32"/>
                <w:szCs w:val="28"/>
              </w:rPr>
              <w:t>蹟</w:t>
            </w:r>
            <w:proofErr w:type="gramEnd"/>
          </w:p>
          <w:p w14:paraId="0BDCC6CE" w14:textId="77777777" w:rsidR="00084A0D" w:rsidRPr="006879E6" w:rsidRDefault="00A06F9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6879E6">
              <w:rPr>
                <w:rFonts w:ascii="Times New Roman" w:hAnsi="Times New Roman"/>
                <w:b/>
                <w:sz w:val="28"/>
                <w:szCs w:val="28"/>
              </w:rPr>
              <w:t>︵</w:t>
            </w:r>
            <w:proofErr w:type="gramEnd"/>
          </w:p>
          <w:p w14:paraId="2FC37200" w14:textId="77777777" w:rsidR="00084A0D" w:rsidRPr="006879E6" w:rsidRDefault="00A06F9C">
            <w:pPr>
              <w:spacing w:line="60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879E6">
              <w:rPr>
                <w:rFonts w:ascii="Times New Roman" w:hAnsi="Times New Roman"/>
                <w:b/>
                <w:sz w:val="28"/>
                <w:szCs w:val="28"/>
              </w:rPr>
              <w:t>分</w:t>
            </w:r>
          </w:p>
          <w:p w14:paraId="77F9476F" w14:textId="77777777" w:rsidR="00084A0D" w:rsidRPr="006879E6" w:rsidRDefault="00A06F9C">
            <w:pPr>
              <w:spacing w:line="60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879E6">
              <w:rPr>
                <w:rFonts w:ascii="Times New Roman" w:hAnsi="Times New Roman"/>
                <w:b/>
                <w:sz w:val="28"/>
                <w:szCs w:val="28"/>
              </w:rPr>
              <w:t>四</w:t>
            </w:r>
          </w:p>
          <w:p w14:paraId="31365A92" w14:textId="77777777" w:rsidR="00084A0D" w:rsidRPr="006879E6" w:rsidRDefault="00A06F9C">
            <w:pPr>
              <w:spacing w:line="60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879E6">
              <w:rPr>
                <w:rFonts w:ascii="Times New Roman" w:hAnsi="Times New Roman"/>
                <w:b/>
                <w:sz w:val="28"/>
                <w:szCs w:val="28"/>
              </w:rPr>
              <w:t>大</w:t>
            </w:r>
          </w:p>
          <w:p w14:paraId="0D3D6696" w14:textId="77777777" w:rsidR="00084A0D" w:rsidRPr="006879E6" w:rsidRDefault="00A06F9C">
            <w:pPr>
              <w:spacing w:line="60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879E6">
              <w:rPr>
                <w:rFonts w:ascii="Times New Roman" w:hAnsi="Times New Roman"/>
                <w:b/>
                <w:sz w:val="28"/>
                <w:szCs w:val="28"/>
              </w:rPr>
              <w:t>考</w:t>
            </w:r>
          </w:p>
          <w:p w14:paraId="07955047" w14:textId="77777777" w:rsidR="00084A0D" w:rsidRPr="006879E6" w:rsidRDefault="00A06F9C">
            <w:pPr>
              <w:spacing w:line="60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879E6">
              <w:rPr>
                <w:rFonts w:ascii="Times New Roman" w:hAnsi="Times New Roman"/>
                <w:b/>
                <w:sz w:val="28"/>
                <w:szCs w:val="28"/>
              </w:rPr>
              <w:t>察</w:t>
            </w:r>
          </w:p>
          <w:p w14:paraId="063567B9" w14:textId="77777777" w:rsidR="00084A0D" w:rsidRPr="006879E6" w:rsidRDefault="00A06F9C">
            <w:pPr>
              <w:spacing w:line="60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879E6">
              <w:rPr>
                <w:rFonts w:ascii="Times New Roman" w:hAnsi="Times New Roman"/>
                <w:b/>
                <w:sz w:val="28"/>
                <w:szCs w:val="28"/>
              </w:rPr>
              <w:t>項</w:t>
            </w:r>
          </w:p>
          <w:p w14:paraId="49D8D2F6" w14:textId="77777777" w:rsidR="00084A0D" w:rsidRPr="006879E6" w:rsidRDefault="00A06F9C">
            <w:pPr>
              <w:spacing w:line="60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879E6">
              <w:rPr>
                <w:rFonts w:ascii="Times New Roman" w:hAnsi="Times New Roman"/>
                <w:b/>
                <w:sz w:val="28"/>
                <w:szCs w:val="28"/>
              </w:rPr>
              <w:t>目</w:t>
            </w:r>
          </w:p>
          <w:p w14:paraId="1E220E65" w14:textId="77777777" w:rsidR="00084A0D" w:rsidRPr="006879E6" w:rsidRDefault="00A06F9C">
            <w:pPr>
              <w:spacing w:line="600" w:lineRule="exact"/>
              <w:jc w:val="center"/>
              <w:rPr>
                <w:rFonts w:ascii="Times New Roman" w:hAnsi="Times New Roman"/>
                <w:b/>
                <w:spacing w:val="30"/>
                <w:sz w:val="32"/>
                <w:szCs w:val="32"/>
              </w:rPr>
            </w:pPr>
            <w:proofErr w:type="gramStart"/>
            <w:r w:rsidRPr="006879E6">
              <w:rPr>
                <w:rFonts w:ascii="Times New Roman" w:hAnsi="Times New Roman"/>
                <w:b/>
                <w:sz w:val="28"/>
                <w:szCs w:val="28"/>
              </w:rPr>
              <w:t>︶</w:t>
            </w:r>
            <w:proofErr w:type="gramEnd"/>
          </w:p>
        </w:tc>
        <w:tc>
          <w:tcPr>
            <w:tcW w:w="1838" w:type="dxa"/>
            <w:vAlign w:val="center"/>
          </w:tcPr>
          <w:p w14:paraId="595F6D3E" w14:textId="77777777" w:rsidR="00084A0D" w:rsidRPr="006879E6" w:rsidRDefault="00A06F9C" w:rsidP="0049477F">
            <w:pPr>
              <w:spacing w:line="400" w:lineRule="exact"/>
              <w:jc w:val="center"/>
              <w:rPr>
                <w:rFonts w:ascii="Times New Roman" w:hAnsi="Times New Roman"/>
                <w:b/>
                <w:spacing w:val="0"/>
                <w:sz w:val="28"/>
              </w:rPr>
            </w:pPr>
            <w:r w:rsidRPr="006879E6">
              <w:rPr>
                <w:rFonts w:ascii="Times New Roman" w:hAnsi="Times New Roman"/>
                <w:b/>
                <w:spacing w:val="0"/>
                <w:sz w:val="28"/>
              </w:rPr>
              <w:t>一、勞工服務年資及對本業工作技能之提升，有具體事蹟者</w:t>
            </w:r>
            <w:r w:rsidRPr="006879E6">
              <w:rPr>
                <w:rFonts w:ascii="Times New Roman" w:hAnsi="Times New Roman"/>
                <w:spacing w:val="0"/>
                <w:sz w:val="24"/>
              </w:rPr>
              <w:t>（有論文、競賽得獎或其他功績、證照、獎狀等）</w:t>
            </w:r>
            <w:r w:rsidRPr="006879E6">
              <w:rPr>
                <w:rFonts w:ascii="Times New Roman" w:hAnsi="Times New Roman"/>
                <w:b/>
                <w:spacing w:val="0"/>
                <w:sz w:val="24"/>
              </w:rPr>
              <w:t>。</w:t>
            </w:r>
          </w:p>
        </w:tc>
        <w:tc>
          <w:tcPr>
            <w:tcW w:w="7576" w:type="dxa"/>
          </w:tcPr>
          <w:p w14:paraId="3047AEE9" w14:textId="701B1ACB" w:rsidR="00084A0D" w:rsidRPr="00FF2371" w:rsidRDefault="00A06F9C">
            <w:pPr>
              <w:pStyle w:val="afd"/>
              <w:ind w:left="0"/>
              <w:rPr>
                <w:rFonts w:eastAsia="標楷體"/>
                <w:sz w:val="26"/>
                <w:szCs w:val="26"/>
              </w:rPr>
            </w:pPr>
            <w:r w:rsidRPr="00FF2371">
              <w:rPr>
                <w:rFonts w:eastAsia="標楷體"/>
                <w:sz w:val="26"/>
                <w:szCs w:val="26"/>
                <w:highlight w:val="yellow"/>
              </w:rPr>
              <w:t>建議提供方向</w:t>
            </w:r>
          </w:p>
          <w:p w14:paraId="490DFE9B" w14:textId="77777777" w:rsidR="00084A0D" w:rsidRPr="00FF2371" w:rsidRDefault="00A06F9C">
            <w:pPr>
              <w:numPr>
                <w:ilvl w:val="0"/>
                <w:numId w:val="2"/>
              </w:numPr>
              <w:rPr>
                <w:rFonts w:ascii="Times New Roman" w:hAnsi="Times New Roman"/>
                <w:spacing w:val="0"/>
                <w:szCs w:val="26"/>
              </w:rPr>
            </w:pPr>
            <w:r w:rsidRPr="00FF2371">
              <w:rPr>
                <w:rFonts w:ascii="Times New Roman" w:hAnsi="Times New Roman"/>
                <w:spacing w:val="0"/>
                <w:szCs w:val="26"/>
              </w:rPr>
              <w:t>工會年資</w:t>
            </w:r>
          </w:p>
          <w:p w14:paraId="38ED519B" w14:textId="77777777" w:rsidR="00084A0D" w:rsidRPr="00FF2371" w:rsidRDefault="00A06F9C">
            <w:pPr>
              <w:numPr>
                <w:ilvl w:val="0"/>
                <w:numId w:val="2"/>
              </w:numPr>
              <w:rPr>
                <w:rFonts w:ascii="Times New Roman" w:hAnsi="Times New Roman"/>
                <w:spacing w:val="0"/>
                <w:szCs w:val="26"/>
              </w:rPr>
            </w:pPr>
            <w:r w:rsidRPr="00FF2371">
              <w:rPr>
                <w:rFonts w:ascii="Times New Roman" w:hAnsi="Times New Roman"/>
                <w:spacing w:val="0"/>
                <w:szCs w:val="26"/>
              </w:rPr>
              <w:t>工作年資</w:t>
            </w:r>
          </w:p>
          <w:p w14:paraId="03608439" w14:textId="552645B6" w:rsidR="00084A0D" w:rsidRPr="00FF2371" w:rsidRDefault="00A06F9C">
            <w:pPr>
              <w:numPr>
                <w:ilvl w:val="0"/>
                <w:numId w:val="2"/>
              </w:numPr>
              <w:rPr>
                <w:rFonts w:ascii="Times New Roman" w:hAnsi="Times New Roman"/>
                <w:spacing w:val="0"/>
                <w:szCs w:val="26"/>
              </w:rPr>
            </w:pPr>
            <w:r w:rsidRPr="00FF2371">
              <w:rPr>
                <w:rFonts w:ascii="Times New Roman" w:hAnsi="Times New Roman"/>
                <w:spacing w:val="0"/>
                <w:szCs w:val="26"/>
              </w:rPr>
              <w:t>各項與專業工作、醫院或工會相關之相關</w:t>
            </w:r>
            <w:proofErr w:type="gramStart"/>
            <w:r w:rsidRPr="00FF2371">
              <w:rPr>
                <w:rFonts w:ascii="Times New Roman" w:hAnsi="Times New Roman"/>
                <w:spacing w:val="0"/>
                <w:szCs w:val="26"/>
              </w:rPr>
              <w:t>事蹟事蹟</w:t>
            </w:r>
            <w:proofErr w:type="gramEnd"/>
            <w:r w:rsidRPr="00FF2371">
              <w:rPr>
                <w:rFonts w:ascii="Times New Roman" w:hAnsi="Times New Roman"/>
                <w:spacing w:val="0"/>
                <w:szCs w:val="26"/>
              </w:rPr>
              <w:t>或獎項</w:t>
            </w:r>
          </w:p>
          <w:p w14:paraId="28BD3B2D" w14:textId="77777777" w:rsidR="00084A0D" w:rsidRPr="00FF2371" w:rsidRDefault="00A06F9C">
            <w:pPr>
              <w:ind w:left="919"/>
              <w:rPr>
                <w:rFonts w:ascii="Times New Roman" w:hAnsi="Times New Roman"/>
                <w:spacing w:val="0"/>
                <w:szCs w:val="26"/>
              </w:rPr>
            </w:pPr>
            <w:proofErr w:type="gramStart"/>
            <w:r w:rsidRPr="00FF2371">
              <w:rPr>
                <w:rFonts w:ascii="Times New Roman" w:hAnsi="Times New Roman"/>
                <w:spacing w:val="0"/>
                <w:szCs w:val="26"/>
              </w:rPr>
              <w:t>（</w:t>
            </w:r>
            <w:proofErr w:type="gramEnd"/>
            <w:r w:rsidRPr="00FF2371">
              <w:rPr>
                <w:rFonts w:ascii="Times New Roman" w:hAnsi="Times New Roman"/>
                <w:spacing w:val="0"/>
                <w:szCs w:val="26"/>
              </w:rPr>
              <w:t>例：</w:t>
            </w:r>
            <w:r w:rsidRPr="00FF2371">
              <w:rPr>
                <w:rFonts w:ascii="Times New Roman" w:hAnsi="Times New Roman"/>
                <w:spacing w:val="0"/>
                <w:szCs w:val="26"/>
              </w:rPr>
              <w:t xml:space="preserve"> </w:t>
            </w:r>
            <w:r w:rsidRPr="00FF2371">
              <w:rPr>
                <w:rFonts w:ascii="Times New Roman" w:hAnsi="Times New Roman"/>
                <w:spacing w:val="0"/>
                <w:szCs w:val="26"/>
              </w:rPr>
              <w:t>除專業執照以外專業工作證照</w:t>
            </w:r>
            <w:proofErr w:type="gramStart"/>
            <w:r w:rsidRPr="00FF2371">
              <w:rPr>
                <w:rFonts w:ascii="Times New Roman" w:hAnsi="Times New Roman"/>
                <w:spacing w:val="0"/>
                <w:szCs w:val="26"/>
              </w:rPr>
              <w:t>）</w:t>
            </w:r>
            <w:proofErr w:type="gramEnd"/>
          </w:p>
          <w:p w14:paraId="7E93F739" w14:textId="77777777" w:rsidR="00084A0D" w:rsidRPr="00FF2371" w:rsidRDefault="00A06F9C">
            <w:pPr>
              <w:numPr>
                <w:ilvl w:val="0"/>
                <w:numId w:val="2"/>
              </w:numPr>
              <w:rPr>
                <w:rFonts w:ascii="Times New Roman" w:hAnsi="Times New Roman"/>
                <w:spacing w:val="0"/>
                <w:szCs w:val="26"/>
              </w:rPr>
            </w:pPr>
            <w:r w:rsidRPr="00FF2371">
              <w:rPr>
                <w:rFonts w:ascii="Times New Roman" w:hAnsi="Times New Roman"/>
                <w:spacing w:val="0"/>
                <w:szCs w:val="26"/>
              </w:rPr>
              <w:t>其他</w:t>
            </w:r>
            <w:r w:rsidRPr="00FF2371">
              <w:rPr>
                <w:rFonts w:ascii="Times New Roman" w:hAnsi="Times New Roman"/>
                <w:spacing w:val="0"/>
                <w:szCs w:val="26"/>
              </w:rPr>
              <w:t xml:space="preserve"> </w:t>
            </w:r>
          </w:p>
          <w:p w14:paraId="0D8049A9" w14:textId="77777777" w:rsidR="00084A0D" w:rsidRPr="00FF2371" w:rsidRDefault="00084A0D">
            <w:pPr>
              <w:spacing w:line="360" w:lineRule="exact"/>
              <w:ind w:right="-123"/>
              <w:rPr>
                <w:rFonts w:ascii="Times New Roman" w:hAnsi="Times New Roman"/>
                <w:b/>
                <w:spacing w:val="0"/>
                <w:szCs w:val="26"/>
              </w:rPr>
            </w:pPr>
          </w:p>
        </w:tc>
      </w:tr>
      <w:tr w:rsidR="00084A0D" w:rsidRPr="006879E6" w14:paraId="267BE435" w14:textId="77777777" w:rsidTr="0049477F">
        <w:trPr>
          <w:trHeight w:val="2258"/>
          <w:jc w:val="center"/>
        </w:trPr>
        <w:tc>
          <w:tcPr>
            <w:tcW w:w="1259" w:type="dxa"/>
            <w:vMerge/>
            <w:vAlign w:val="center"/>
          </w:tcPr>
          <w:p w14:paraId="62C30438" w14:textId="77777777" w:rsidR="00084A0D" w:rsidRPr="006879E6" w:rsidRDefault="00084A0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38" w:type="dxa"/>
            <w:vAlign w:val="center"/>
          </w:tcPr>
          <w:p w14:paraId="6E85B52D" w14:textId="77777777" w:rsidR="00084A0D" w:rsidRPr="006879E6" w:rsidRDefault="00A06F9C" w:rsidP="0049477F">
            <w:pPr>
              <w:spacing w:before="360" w:line="400" w:lineRule="exact"/>
              <w:jc w:val="center"/>
              <w:rPr>
                <w:rFonts w:ascii="Times New Roman" w:hAnsi="Times New Roman"/>
                <w:b/>
                <w:spacing w:val="0"/>
                <w:szCs w:val="26"/>
              </w:rPr>
            </w:pPr>
            <w:r w:rsidRPr="0049477F">
              <w:rPr>
                <w:rFonts w:ascii="Times New Roman" w:hAnsi="Times New Roman"/>
                <w:b/>
                <w:spacing w:val="0"/>
                <w:sz w:val="28"/>
                <w:szCs w:val="28"/>
              </w:rPr>
              <w:t>二、工作態度與服務熱忱，經考核獎勵有案者尤佳。</w:t>
            </w:r>
          </w:p>
        </w:tc>
        <w:tc>
          <w:tcPr>
            <w:tcW w:w="7576" w:type="dxa"/>
          </w:tcPr>
          <w:p w14:paraId="686BB28D" w14:textId="1A0A388F" w:rsidR="00084A0D" w:rsidRPr="00FF2371" w:rsidRDefault="00A06F9C">
            <w:pPr>
              <w:pStyle w:val="afd"/>
              <w:ind w:left="0"/>
              <w:rPr>
                <w:rFonts w:eastAsia="標楷體"/>
                <w:sz w:val="26"/>
                <w:szCs w:val="26"/>
              </w:rPr>
            </w:pPr>
            <w:r w:rsidRPr="00FF2371">
              <w:rPr>
                <w:rFonts w:eastAsia="標楷體"/>
                <w:sz w:val="26"/>
                <w:szCs w:val="26"/>
                <w:highlight w:val="yellow"/>
              </w:rPr>
              <w:t>建議提供方向</w:t>
            </w:r>
          </w:p>
          <w:p w14:paraId="06ADB660" w14:textId="77777777" w:rsidR="00084A0D" w:rsidRPr="00FF2371" w:rsidRDefault="00A06F9C">
            <w:pPr>
              <w:numPr>
                <w:ilvl w:val="0"/>
                <w:numId w:val="3"/>
              </w:numPr>
              <w:spacing w:line="360" w:lineRule="exact"/>
              <w:rPr>
                <w:rFonts w:ascii="Times New Roman" w:hAnsi="Times New Roman"/>
                <w:spacing w:val="0"/>
                <w:szCs w:val="26"/>
              </w:rPr>
            </w:pPr>
            <w:r w:rsidRPr="00FF2371">
              <w:rPr>
                <w:rFonts w:ascii="Times New Roman" w:hAnsi="Times New Roman"/>
                <w:spacing w:val="0"/>
                <w:szCs w:val="26"/>
              </w:rPr>
              <w:t>感謝園地</w:t>
            </w:r>
          </w:p>
          <w:p w14:paraId="513A2A9C" w14:textId="2C6C6332" w:rsidR="00084A0D" w:rsidRPr="00FF2371" w:rsidRDefault="00A06F9C">
            <w:pPr>
              <w:numPr>
                <w:ilvl w:val="0"/>
                <w:numId w:val="3"/>
              </w:numPr>
              <w:spacing w:line="360" w:lineRule="exact"/>
              <w:rPr>
                <w:rFonts w:ascii="Times New Roman" w:hAnsi="Times New Roman"/>
                <w:spacing w:val="0"/>
                <w:szCs w:val="26"/>
              </w:rPr>
            </w:pPr>
            <w:r w:rsidRPr="00FF2371">
              <w:rPr>
                <w:rFonts w:ascii="Times New Roman" w:hAnsi="Times New Roman"/>
                <w:spacing w:val="0"/>
                <w:szCs w:val="26"/>
              </w:rPr>
              <w:t>好人好事</w:t>
            </w:r>
            <w:proofErr w:type="gramStart"/>
            <w:r w:rsidRPr="00FF2371">
              <w:rPr>
                <w:rFonts w:ascii="Times New Roman" w:hAnsi="Times New Roman"/>
                <w:spacing w:val="0"/>
                <w:szCs w:val="26"/>
              </w:rPr>
              <w:t>（</w:t>
            </w:r>
            <w:proofErr w:type="gramEnd"/>
            <w:r w:rsidRPr="00FF2371">
              <w:rPr>
                <w:rFonts w:ascii="Times New Roman" w:hAnsi="Times New Roman"/>
                <w:spacing w:val="0"/>
                <w:szCs w:val="26"/>
              </w:rPr>
              <w:t>例：報章雜誌刊載</w:t>
            </w:r>
            <w:proofErr w:type="gramStart"/>
            <w:r w:rsidRPr="00FF2371">
              <w:rPr>
                <w:rFonts w:ascii="Times New Roman" w:hAnsi="Times New Roman"/>
                <w:spacing w:val="0"/>
                <w:szCs w:val="26"/>
              </w:rPr>
              <w:t>）</w:t>
            </w:r>
            <w:proofErr w:type="gramEnd"/>
          </w:p>
          <w:p w14:paraId="3F81832E" w14:textId="77777777" w:rsidR="00084A0D" w:rsidRPr="00FF2371" w:rsidRDefault="00A06F9C">
            <w:pPr>
              <w:numPr>
                <w:ilvl w:val="0"/>
                <w:numId w:val="3"/>
              </w:numPr>
              <w:spacing w:line="360" w:lineRule="exact"/>
              <w:rPr>
                <w:rFonts w:ascii="Times New Roman" w:hAnsi="Times New Roman"/>
                <w:spacing w:val="0"/>
                <w:szCs w:val="26"/>
              </w:rPr>
            </w:pPr>
            <w:r w:rsidRPr="00FF2371">
              <w:rPr>
                <w:rFonts w:ascii="Times New Roman" w:hAnsi="Times New Roman"/>
                <w:spacing w:val="0"/>
                <w:szCs w:val="26"/>
              </w:rPr>
              <w:t>院內服務禮儀獎</w:t>
            </w:r>
          </w:p>
          <w:p w14:paraId="669253C0" w14:textId="77777777" w:rsidR="00084A0D" w:rsidRPr="00FF2371" w:rsidRDefault="00A06F9C">
            <w:pPr>
              <w:numPr>
                <w:ilvl w:val="0"/>
                <w:numId w:val="3"/>
              </w:numPr>
              <w:spacing w:line="360" w:lineRule="exact"/>
              <w:rPr>
                <w:rFonts w:ascii="Times New Roman" w:hAnsi="Times New Roman"/>
                <w:spacing w:val="0"/>
                <w:szCs w:val="26"/>
              </w:rPr>
            </w:pPr>
            <w:r w:rsidRPr="00FF2371">
              <w:rPr>
                <w:rFonts w:ascii="Times New Roman" w:hAnsi="Times New Roman"/>
                <w:spacing w:val="0"/>
                <w:szCs w:val="26"/>
              </w:rPr>
              <w:t>其他</w:t>
            </w:r>
          </w:p>
          <w:p w14:paraId="3C189075" w14:textId="77777777" w:rsidR="00084A0D" w:rsidRDefault="00084A0D">
            <w:pPr>
              <w:spacing w:line="360" w:lineRule="exact"/>
              <w:rPr>
                <w:rFonts w:ascii="Times New Roman" w:hAnsi="Times New Roman"/>
                <w:b/>
                <w:spacing w:val="0"/>
                <w:szCs w:val="26"/>
              </w:rPr>
            </w:pPr>
          </w:p>
          <w:p w14:paraId="3A45A043" w14:textId="77777777" w:rsidR="00F671A7" w:rsidRDefault="00F671A7">
            <w:pPr>
              <w:spacing w:line="360" w:lineRule="exact"/>
              <w:rPr>
                <w:rFonts w:ascii="Times New Roman" w:hAnsi="Times New Roman"/>
                <w:b/>
                <w:spacing w:val="0"/>
                <w:szCs w:val="26"/>
              </w:rPr>
            </w:pPr>
          </w:p>
          <w:p w14:paraId="16A3D700" w14:textId="77777777" w:rsidR="00F671A7" w:rsidRPr="00FF2371" w:rsidRDefault="00F671A7">
            <w:pPr>
              <w:spacing w:line="360" w:lineRule="exact"/>
              <w:rPr>
                <w:rFonts w:ascii="Times New Roman" w:hAnsi="Times New Roman"/>
                <w:b/>
                <w:spacing w:val="0"/>
                <w:szCs w:val="26"/>
              </w:rPr>
            </w:pPr>
          </w:p>
        </w:tc>
      </w:tr>
      <w:tr w:rsidR="00084A0D" w:rsidRPr="006879E6" w14:paraId="5189C888" w14:textId="77777777" w:rsidTr="0049477F">
        <w:trPr>
          <w:trHeight w:val="2735"/>
          <w:jc w:val="center"/>
        </w:trPr>
        <w:tc>
          <w:tcPr>
            <w:tcW w:w="1259" w:type="dxa"/>
            <w:vMerge/>
            <w:vAlign w:val="center"/>
          </w:tcPr>
          <w:p w14:paraId="79EE8A7C" w14:textId="77777777" w:rsidR="00084A0D" w:rsidRPr="006879E6" w:rsidRDefault="00084A0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38" w:type="dxa"/>
            <w:vAlign w:val="center"/>
          </w:tcPr>
          <w:p w14:paraId="4F43B0F4" w14:textId="77777777" w:rsidR="00084A0D" w:rsidRPr="006879E6" w:rsidRDefault="00A06F9C" w:rsidP="0049477F">
            <w:pPr>
              <w:spacing w:before="360" w:line="400" w:lineRule="exact"/>
              <w:jc w:val="center"/>
              <w:rPr>
                <w:rFonts w:ascii="Times New Roman" w:hAnsi="Times New Roman"/>
                <w:b/>
                <w:spacing w:val="0"/>
              </w:rPr>
            </w:pPr>
            <w:r w:rsidRPr="006879E6">
              <w:rPr>
                <w:rFonts w:ascii="Times New Roman" w:hAnsi="Times New Roman"/>
                <w:b/>
                <w:spacing w:val="0"/>
                <w:sz w:val="28"/>
              </w:rPr>
              <w:t>三、對所從事工會事務活動等，有具體貢獻，足資認定者。</w:t>
            </w:r>
          </w:p>
        </w:tc>
        <w:tc>
          <w:tcPr>
            <w:tcW w:w="7576" w:type="dxa"/>
          </w:tcPr>
          <w:p w14:paraId="59F1CF2D" w14:textId="2F20A49D" w:rsidR="00084A0D" w:rsidRPr="00FF2371" w:rsidRDefault="00A06F9C">
            <w:pPr>
              <w:spacing w:line="360" w:lineRule="exact"/>
              <w:rPr>
                <w:rFonts w:ascii="Times New Roman" w:hAnsi="Times New Roman"/>
                <w:b/>
                <w:spacing w:val="0"/>
                <w:w w:val="90"/>
                <w:szCs w:val="26"/>
              </w:rPr>
            </w:pPr>
            <w:r w:rsidRPr="00FF2371">
              <w:rPr>
                <w:rFonts w:ascii="Times New Roman" w:hAnsi="Times New Roman"/>
                <w:spacing w:val="0"/>
                <w:szCs w:val="26"/>
                <w:highlight w:val="yellow"/>
              </w:rPr>
              <w:t>建議提供方向</w:t>
            </w:r>
          </w:p>
          <w:p w14:paraId="2CA5E8DC" w14:textId="77777777" w:rsidR="00084A0D" w:rsidRPr="00FF2371" w:rsidRDefault="00A06F9C">
            <w:pPr>
              <w:numPr>
                <w:ilvl w:val="0"/>
                <w:numId w:val="4"/>
              </w:numPr>
              <w:spacing w:line="360" w:lineRule="exact"/>
              <w:rPr>
                <w:rFonts w:ascii="Times New Roman" w:hAnsi="Times New Roman"/>
                <w:spacing w:val="0"/>
                <w:szCs w:val="26"/>
              </w:rPr>
            </w:pPr>
            <w:r w:rsidRPr="00FF2371">
              <w:rPr>
                <w:rFonts w:ascii="Times New Roman" w:hAnsi="Times New Roman"/>
                <w:spacing w:val="0"/>
                <w:szCs w:val="26"/>
              </w:rPr>
              <w:t>參與各工會各項課程活動</w:t>
            </w:r>
          </w:p>
          <w:p w14:paraId="73E30EE5" w14:textId="77777777" w:rsidR="00084A0D" w:rsidRPr="00FF2371" w:rsidRDefault="00A06F9C">
            <w:pPr>
              <w:numPr>
                <w:ilvl w:val="0"/>
                <w:numId w:val="4"/>
              </w:numPr>
              <w:spacing w:line="360" w:lineRule="exact"/>
              <w:rPr>
                <w:rFonts w:ascii="Times New Roman" w:hAnsi="Times New Roman"/>
                <w:spacing w:val="0"/>
                <w:szCs w:val="26"/>
              </w:rPr>
            </w:pPr>
            <w:r w:rsidRPr="00FF2371">
              <w:rPr>
                <w:rFonts w:ascii="Times New Roman" w:hAnsi="Times New Roman"/>
                <w:spacing w:val="0"/>
                <w:szCs w:val="26"/>
              </w:rPr>
              <w:t>參與本會舉辦之自強活動</w:t>
            </w:r>
          </w:p>
          <w:p w14:paraId="0EC3C3E9" w14:textId="515AE14C" w:rsidR="00084A0D" w:rsidRPr="008B1CF1" w:rsidRDefault="00A06F9C" w:rsidP="008B1CF1">
            <w:pPr>
              <w:numPr>
                <w:ilvl w:val="0"/>
                <w:numId w:val="4"/>
              </w:numPr>
              <w:spacing w:line="360" w:lineRule="exact"/>
              <w:rPr>
                <w:rFonts w:ascii="Times New Roman" w:hAnsi="Times New Roman"/>
                <w:spacing w:val="0"/>
                <w:szCs w:val="26"/>
              </w:rPr>
            </w:pPr>
            <w:r w:rsidRPr="008B1CF1">
              <w:rPr>
                <w:rFonts w:ascii="Times New Roman" w:hAnsi="Times New Roman"/>
                <w:spacing w:val="0"/>
                <w:szCs w:val="26"/>
              </w:rPr>
              <w:t>曾擔任各工會各項職務</w:t>
            </w:r>
            <w:proofErr w:type="gramStart"/>
            <w:r w:rsidRPr="008B1CF1">
              <w:rPr>
                <w:rFonts w:ascii="Times New Roman" w:hAnsi="Times New Roman"/>
                <w:spacing w:val="0"/>
                <w:szCs w:val="26"/>
              </w:rPr>
              <w:t>（</w:t>
            </w:r>
            <w:proofErr w:type="gramEnd"/>
            <w:r w:rsidRPr="008B1CF1">
              <w:rPr>
                <w:rFonts w:ascii="Times New Roman" w:hAnsi="Times New Roman"/>
                <w:spacing w:val="0"/>
                <w:szCs w:val="26"/>
              </w:rPr>
              <w:t>例：全國產總、高市產總、放射師工會、護理師工會等</w:t>
            </w:r>
            <w:proofErr w:type="gramStart"/>
            <w:r w:rsidRPr="008B1CF1">
              <w:rPr>
                <w:rFonts w:ascii="Times New Roman" w:hAnsi="Times New Roman"/>
                <w:spacing w:val="0"/>
                <w:szCs w:val="26"/>
              </w:rPr>
              <w:t>）</w:t>
            </w:r>
            <w:proofErr w:type="gramEnd"/>
            <w:r w:rsidRPr="008B1CF1">
              <w:rPr>
                <w:rFonts w:ascii="Times New Roman" w:hAnsi="Times New Roman"/>
                <w:spacing w:val="0"/>
                <w:szCs w:val="26"/>
              </w:rPr>
              <w:t xml:space="preserve"> </w:t>
            </w:r>
          </w:p>
          <w:p w14:paraId="2B263949" w14:textId="18CB7EC5" w:rsidR="00084A0D" w:rsidRPr="008B1CF1" w:rsidRDefault="00A06F9C" w:rsidP="008B1CF1">
            <w:pPr>
              <w:numPr>
                <w:ilvl w:val="0"/>
                <w:numId w:val="4"/>
              </w:numPr>
              <w:spacing w:line="360" w:lineRule="exact"/>
              <w:rPr>
                <w:rFonts w:ascii="Times New Roman" w:hAnsi="Times New Roman"/>
                <w:spacing w:val="0"/>
                <w:szCs w:val="26"/>
              </w:rPr>
            </w:pPr>
            <w:r w:rsidRPr="008B1CF1">
              <w:rPr>
                <w:rFonts w:ascii="Times New Roman" w:hAnsi="Times New Roman"/>
                <w:spacing w:val="0"/>
                <w:szCs w:val="26"/>
              </w:rPr>
              <w:t>協助會務之義工</w:t>
            </w:r>
            <w:proofErr w:type="gramStart"/>
            <w:r w:rsidRPr="008B1CF1">
              <w:rPr>
                <w:rFonts w:ascii="Times New Roman" w:hAnsi="Times New Roman"/>
                <w:spacing w:val="0"/>
                <w:szCs w:val="26"/>
              </w:rPr>
              <w:t>（</w:t>
            </w:r>
            <w:proofErr w:type="gramEnd"/>
            <w:r w:rsidRPr="008B1CF1">
              <w:rPr>
                <w:rFonts w:ascii="Times New Roman" w:hAnsi="Times New Roman"/>
                <w:spacing w:val="0"/>
                <w:szCs w:val="26"/>
              </w:rPr>
              <w:t>例：參與工會各組之活動</w:t>
            </w:r>
            <w:r w:rsidR="00794543" w:rsidRPr="008B1CF1">
              <w:rPr>
                <w:rFonts w:ascii="Times New Roman" w:hAnsi="Times New Roman" w:hint="eastAsia"/>
                <w:spacing w:val="0"/>
                <w:szCs w:val="26"/>
              </w:rPr>
              <w:t>、</w:t>
            </w:r>
            <w:r w:rsidRPr="008B1CF1">
              <w:rPr>
                <w:rFonts w:ascii="Times New Roman" w:hAnsi="Times New Roman"/>
                <w:spacing w:val="0"/>
                <w:szCs w:val="26"/>
              </w:rPr>
              <w:t>選</w:t>
            </w:r>
            <w:proofErr w:type="gramStart"/>
            <w:r w:rsidRPr="008B1CF1">
              <w:rPr>
                <w:rFonts w:ascii="Times New Roman" w:hAnsi="Times New Roman"/>
                <w:spacing w:val="0"/>
                <w:szCs w:val="26"/>
              </w:rPr>
              <w:t>務</w:t>
            </w:r>
            <w:proofErr w:type="gramEnd"/>
            <w:r w:rsidRPr="008B1CF1">
              <w:rPr>
                <w:rFonts w:ascii="Times New Roman" w:hAnsi="Times New Roman"/>
                <w:spacing w:val="0"/>
                <w:szCs w:val="26"/>
              </w:rPr>
              <w:t>工作</w:t>
            </w:r>
            <w:r w:rsidR="00794543" w:rsidRPr="008B1CF1">
              <w:rPr>
                <w:rFonts w:ascii="Times New Roman" w:hAnsi="Times New Roman" w:hint="eastAsia"/>
                <w:spacing w:val="0"/>
                <w:szCs w:val="26"/>
              </w:rPr>
              <w:t>、</w:t>
            </w:r>
            <w:r w:rsidRPr="008B1CF1">
              <w:rPr>
                <w:rFonts w:ascii="Times New Roman" w:hAnsi="Times New Roman"/>
                <w:spacing w:val="0"/>
                <w:szCs w:val="26"/>
              </w:rPr>
              <w:t>發放五一紀念品等</w:t>
            </w:r>
            <w:proofErr w:type="gramStart"/>
            <w:r w:rsidRPr="008B1CF1">
              <w:rPr>
                <w:rFonts w:ascii="Times New Roman" w:hAnsi="Times New Roman"/>
                <w:spacing w:val="0"/>
                <w:szCs w:val="26"/>
              </w:rPr>
              <w:t>）</w:t>
            </w:r>
            <w:proofErr w:type="gramEnd"/>
          </w:p>
          <w:p w14:paraId="74706D4C" w14:textId="05168923" w:rsidR="00084A0D" w:rsidRPr="00FF2371" w:rsidRDefault="00A06F9C">
            <w:pPr>
              <w:numPr>
                <w:ilvl w:val="0"/>
                <w:numId w:val="4"/>
              </w:numPr>
              <w:spacing w:line="360" w:lineRule="exact"/>
              <w:rPr>
                <w:rFonts w:ascii="Times New Roman" w:hAnsi="Times New Roman"/>
                <w:spacing w:val="0"/>
                <w:szCs w:val="26"/>
              </w:rPr>
            </w:pPr>
            <w:r w:rsidRPr="00FF2371">
              <w:rPr>
                <w:rFonts w:ascii="Times New Roman" w:hAnsi="Times New Roman"/>
                <w:spacing w:val="0"/>
                <w:szCs w:val="26"/>
              </w:rPr>
              <w:t>推薦員工加入工會</w:t>
            </w:r>
            <w:r w:rsidR="006E18A1">
              <w:rPr>
                <w:rFonts w:ascii="Times New Roman" w:hAnsi="Times New Roman" w:hint="eastAsia"/>
                <w:spacing w:val="0"/>
                <w:szCs w:val="26"/>
              </w:rPr>
              <w:t>（請附職編與姓名）</w:t>
            </w:r>
          </w:p>
          <w:p w14:paraId="5D5B0929" w14:textId="77777777" w:rsidR="00084A0D" w:rsidRPr="00F671A7" w:rsidRDefault="00A06F9C">
            <w:pPr>
              <w:numPr>
                <w:ilvl w:val="0"/>
                <w:numId w:val="4"/>
              </w:numPr>
              <w:spacing w:line="360" w:lineRule="exact"/>
              <w:rPr>
                <w:rFonts w:ascii="Times New Roman" w:hAnsi="Times New Roman"/>
                <w:b/>
                <w:szCs w:val="26"/>
              </w:rPr>
            </w:pPr>
            <w:r w:rsidRPr="00FF2371">
              <w:rPr>
                <w:rFonts w:ascii="Times New Roman" w:hAnsi="Times New Roman"/>
                <w:color w:val="000000"/>
                <w:spacing w:val="0"/>
                <w:szCs w:val="26"/>
              </w:rPr>
              <w:t>其他</w:t>
            </w:r>
            <w:proofErr w:type="gramStart"/>
            <w:r w:rsidRPr="00FF2371">
              <w:rPr>
                <w:rFonts w:ascii="Times New Roman" w:hAnsi="Times New Roman"/>
                <w:color w:val="000000"/>
                <w:spacing w:val="0"/>
                <w:szCs w:val="26"/>
              </w:rPr>
              <w:t>（</w:t>
            </w:r>
            <w:proofErr w:type="gramEnd"/>
            <w:r w:rsidRPr="00FF2371">
              <w:rPr>
                <w:rFonts w:ascii="Times New Roman" w:hAnsi="Times New Roman"/>
                <w:color w:val="000000"/>
                <w:spacing w:val="0"/>
                <w:szCs w:val="26"/>
              </w:rPr>
              <w:t>例：參加工會五一遊行</w:t>
            </w:r>
            <w:proofErr w:type="gramStart"/>
            <w:r w:rsidRPr="00FF2371">
              <w:rPr>
                <w:rFonts w:ascii="Times New Roman" w:hAnsi="Times New Roman"/>
                <w:color w:val="000000"/>
                <w:spacing w:val="0"/>
                <w:szCs w:val="26"/>
              </w:rPr>
              <w:t>）</w:t>
            </w:r>
            <w:proofErr w:type="gramEnd"/>
          </w:p>
          <w:p w14:paraId="7F12B03D" w14:textId="77777777" w:rsidR="00F671A7" w:rsidRDefault="00F671A7" w:rsidP="00F671A7">
            <w:pPr>
              <w:spacing w:line="360" w:lineRule="exact"/>
              <w:rPr>
                <w:rFonts w:ascii="Times New Roman" w:hAnsi="Times New Roman"/>
                <w:color w:val="000000"/>
                <w:spacing w:val="0"/>
                <w:szCs w:val="26"/>
              </w:rPr>
            </w:pPr>
          </w:p>
          <w:p w14:paraId="181DFD44" w14:textId="77777777" w:rsidR="00F671A7" w:rsidRPr="00FF2371" w:rsidRDefault="00F671A7" w:rsidP="00F671A7">
            <w:pPr>
              <w:spacing w:line="360" w:lineRule="exact"/>
              <w:rPr>
                <w:rFonts w:ascii="Times New Roman" w:hAnsi="Times New Roman"/>
                <w:b/>
                <w:szCs w:val="26"/>
              </w:rPr>
            </w:pPr>
          </w:p>
        </w:tc>
      </w:tr>
      <w:tr w:rsidR="00084A0D" w:rsidRPr="006879E6" w14:paraId="661FD354" w14:textId="77777777" w:rsidTr="0049477F">
        <w:trPr>
          <w:trHeight w:val="3004"/>
          <w:jc w:val="center"/>
        </w:trPr>
        <w:tc>
          <w:tcPr>
            <w:tcW w:w="1259" w:type="dxa"/>
            <w:vMerge/>
            <w:vAlign w:val="center"/>
          </w:tcPr>
          <w:p w14:paraId="2DDEF767" w14:textId="77777777" w:rsidR="00084A0D" w:rsidRPr="006879E6" w:rsidRDefault="00084A0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38" w:type="dxa"/>
            <w:vAlign w:val="center"/>
          </w:tcPr>
          <w:p w14:paraId="152E2A61" w14:textId="2FB55F22" w:rsidR="00084A0D" w:rsidRPr="006879E6" w:rsidRDefault="00A06F9C" w:rsidP="0049477F">
            <w:pPr>
              <w:spacing w:line="360" w:lineRule="exact"/>
              <w:jc w:val="center"/>
              <w:rPr>
                <w:rFonts w:ascii="Times New Roman" w:hAnsi="Times New Roman"/>
                <w:b/>
                <w:color w:val="FFFFFF"/>
                <w:spacing w:val="0"/>
                <w:sz w:val="28"/>
              </w:rPr>
            </w:pPr>
            <w:r w:rsidRPr="006879E6">
              <w:rPr>
                <w:rFonts w:ascii="Times New Roman" w:hAnsi="Times New Roman"/>
                <w:b/>
                <w:spacing w:val="0"/>
                <w:sz w:val="28"/>
              </w:rPr>
              <w:t>四、辦理服務勞工事項，成績卓越，有具體事實，足資認定者</w:t>
            </w:r>
            <w:r w:rsidRPr="006879E6">
              <w:rPr>
                <w:rFonts w:ascii="Times New Roman" w:hAnsi="Times New Roman"/>
                <w:b/>
                <w:color w:val="000000"/>
                <w:spacing w:val="0"/>
                <w:sz w:val="28"/>
              </w:rPr>
              <w:t>。</w:t>
            </w:r>
          </w:p>
        </w:tc>
        <w:tc>
          <w:tcPr>
            <w:tcW w:w="7576" w:type="dxa"/>
          </w:tcPr>
          <w:p w14:paraId="0ADCE82A" w14:textId="1257DB07" w:rsidR="00084A0D" w:rsidRPr="00FF2371" w:rsidRDefault="00A06F9C">
            <w:pPr>
              <w:spacing w:line="360" w:lineRule="exact"/>
              <w:rPr>
                <w:rFonts w:ascii="Times New Roman" w:hAnsi="Times New Roman"/>
                <w:b/>
                <w:spacing w:val="0"/>
                <w:szCs w:val="26"/>
              </w:rPr>
            </w:pPr>
            <w:r w:rsidRPr="00FF2371">
              <w:rPr>
                <w:rFonts w:ascii="Times New Roman" w:hAnsi="Times New Roman"/>
                <w:spacing w:val="0"/>
                <w:szCs w:val="26"/>
                <w:highlight w:val="yellow"/>
              </w:rPr>
              <w:t>建議提供方向</w:t>
            </w:r>
          </w:p>
          <w:p w14:paraId="57C352F2" w14:textId="77777777" w:rsidR="00084A0D" w:rsidRPr="00FF2371" w:rsidRDefault="00A06F9C">
            <w:pPr>
              <w:numPr>
                <w:ilvl w:val="0"/>
                <w:numId w:val="5"/>
              </w:numPr>
              <w:spacing w:line="360" w:lineRule="exact"/>
              <w:rPr>
                <w:rFonts w:ascii="Times New Roman" w:hAnsi="Times New Roman"/>
                <w:spacing w:val="0"/>
                <w:szCs w:val="26"/>
              </w:rPr>
            </w:pPr>
            <w:r w:rsidRPr="00FF2371">
              <w:rPr>
                <w:rFonts w:ascii="Times New Roman" w:hAnsi="Times New Roman"/>
                <w:spacing w:val="0"/>
                <w:szCs w:val="26"/>
              </w:rPr>
              <w:t>擔任</w:t>
            </w:r>
            <w:r w:rsidRPr="00FF2371">
              <w:rPr>
                <w:rFonts w:ascii="Times New Roman" w:hAnsi="Times New Roman"/>
                <w:color w:val="000000"/>
                <w:spacing w:val="0"/>
                <w:szCs w:val="26"/>
              </w:rPr>
              <w:t>工會相關課程的</w:t>
            </w:r>
            <w:r w:rsidRPr="00FF2371">
              <w:rPr>
                <w:rFonts w:ascii="Times New Roman" w:hAnsi="Times New Roman"/>
                <w:spacing w:val="0"/>
                <w:szCs w:val="26"/>
              </w:rPr>
              <w:t>授課講師</w:t>
            </w:r>
          </w:p>
          <w:p w14:paraId="7B51F6E3" w14:textId="77777777" w:rsidR="00084A0D" w:rsidRPr="00FF2371" w:rsidRDefault="00A06F9C">
            <w:pPr>
              <w:numPr>
                <w:ilvl w:val="0"/>
                <w:numId w:val="5"/>
              </w:numPr>
              <w:spacing w:line="360" w:lineRule="exact"/>
              <w:rPr>
                <w:rFonts w:ascii="Times New Roman" w:hAnsi="Times New Roman"/>
                <w:spacing w:val="0"/>
                <w:szCs w:val="26"/>
              </w:rPr>
            </w:pPr>
            <w:r w:rsidRPr="00FF2371">
              <w:rPr>
                <w:rFonts w:ascii="Times New Roman" w:hAnsi="Times New Roman"/>
                <w:spacing w:val="0"/>
                <w:szCs w:val="26"/>
              </w:rPr>
              <w:t>擔任專任委員</w:t>
            </w:r>
            <w:proofErr w:type="gramStart"/>
            <w:r w:rsidRPr="00FF2371">
              <w:rPr>
                <w:rFonts w:ascii="Times New Roman" w:hAnsi="Times New Roman"/>
                <w:spacing w:val="0"/>
                <w:szCs w:val="26"/>
              </w:rPr>
              <w:t>（</w:t>
            </w:r>
            <w:proofErr w:type="gramEnd"/>
            <w:r w:rsidRPr="00FF2371">
              <w:rPr>
                <w:rFonts w:ascii="Times New Roman" w:hAnsi="Times New Roman"/>
                <w:spacing w:val="0"/>
                <w:szCs w:val="26"/>
              </w:rPr>
              <w:t>例：評鑑委員，調解委員，與公共事務相關之職務等</w:t>
            </w:r>
            <w:proofErr w:type="gramStart"/>
            <w:r w:rsidRPr="00FF2371">
              <w:rPr>
                <w:rFonts w:ascii="Times New Roman" w:hAnsi="Times New Roman"/>
                <w:spacing w:val="0"/>
                <w:szCs w:val="26"/>
              </w:rPr>
              <w:t>）</w:t>
            </w:r>
            <w:proofErr w:type="gramEnd"/>
          </w:p>
          <w:p w14:paraId="534B14F2" w14:textId="77777777" w:rsidR="00FF2371" w:rsidRDefault="00A06F9C" w:rsidP="00FF2371">
            <w:pPr>
              <w:numPr>
                <w:ilvl w:val="0"/>
                <w:numId w:val="5"/>
              </w:numPr>
              <w:spacing w:line="360" w:lineRule="exact"/>
              <w:rPr>
                <w:rFonts w:ascii="Times New Roman" w:hAnsi="Times New Roman"/>
                <w:spacing w:val="0"/>
                <w:szCs w:val="26"/>
              </w:rPr>
            </w:pPr>
            <w:r w:rsidRPr="00FF2371">
              <w:rPr>
                <w:rFonts w:ascii="Times New Roman" w:hAnsi="Times New Roman"/>
                <w:spacing w:val="0"/>
                <w:szCs w:val="26"/>
              </w:rPr>
              <w:t>參與公共事務之義工</w:t>
            </w:r>
            <w:proofErr w:type="gramStart"/>
            <w:r w:rsidRPr="00FF2371">
              <w:rPr>
                <w:rFonts w:ascii="Times New Roman" w:hAnsi="Times New Roman"/>
                <w:spacing w:val="0"/>
                <w:szCs w:val="26"/>
              </w:rPr>
              <w:t>（</w:t>
            </w:r>
            <w:proofErr w:type="gramEnd"/>
            <w:r w:rsidRPr="00FF2371">
              <w:rPr>
                <w:rFonts w:ascii="Times New Roman" w:hAnsi="Times New Roman"/>
                <w:spacing w:val="0"/>
                <w:szCs w:val="26"/>
              </w:rPr>
              <w:t>例：消防隊義工、博物館義工等</w:t>
            </w:r>
          </w:p>
          <w:p w14:paraId="1A1D67EF" w14:textId="75290BD8" w:rsidR="00084A0D" w:rsidRDefault="00A06F9C" w:rsidP="00FF2371">
            <w:pPr>
              <w:numPr>
                <w:ilvl w:val="0"/>
                <w:numId w:val="5"/>
              </w:numPr>
              <w:spacing w:line="360" w:lineRule="exact"/>
              <w:rPr>
                <w:rFonts w:ascii="Times New Roman" w:hAnsi="Times New Roman"/>
                <w:spacing w:val="0"/>
                <w:szCs w:val="26"/>
              </w:rPr>
            </w:pPr>
            <w:r w:rsidRPr="00FF2371">
              <w:rPr>
                <w:rFonts w:ascii="Times New Roman" w:hAnsi="Times New Roman"/>
                <w:spacing w:val="0"/>
                <w:szCs w:val="26"/>
              </w:rPr>
              <w:t>其他</w:t>
            </w:r>
          </w:p>
          <w:p w14:paraId="35E2E1C0" w14:textId="77777777" w:rsidR="00F671A7" w:rsidRDefault="00F671A7" w:rsidP="00F671A7">
            <w:pPr>
              <w:spacing w:line="360" w:lineRule="exact"/>
              <w:rPr>
                <w:rFonts w:ascii="Times New Roman" w:hAnsi="Times New Roman"/>
                <w:spacing w:val="0"/>
                <w:szCs w:val="26"/>
              </w:rPr>
            </w:pPr>
          </w:p>
          <w:p w14:paraId="52CB8E52" w14:textId="76D13780" w:rsidR="00F671A7" w:rsidRPr="00FF2371" w:rsidRDefault="00F671A7" w:rsidP="00F671A7">
            <w:pPr>
              <w:spacing w:line="360" w:lineRule="exact"/>
              <w:rPr>
                <w:rFonts w:ascii="Times New Roman" w:hAnsi="Times New Roman"/>
                <w:spacing w:val="0"/>
                <w:szCs w:val="26"/>
              </w:rPr>
            </w:pPr>
          </w:p>
        </w:tc>
      </w:tr>
    </w:tbl>
    <w:p w14:paraId="6DFB1ACD" w14:textId="351C66D8" w:rsidR="00084A0D" w:rsidRPr="006879E6" w:rsidRDefault="00A06F9C">
      <w:pPr>
        <w:spacing w:before="180" w:line="420" w:lineRule="exact"/>
        <w:jc w:val="center"/>
        <w:rPr>
          <w:rFonts w:ascii="Times New Roman" w:hAnsi="Times New Roman"/>
          <w:sz w:val="24"/>
        </w:rPr>
      </w:pPr>
      <w:r w:rsidRPr="006879E6">
        <w:rPr>
          <w:rFonts w:ascii="Segoe UI Symbol" w:hAnsi="Segoe UI Symbol" w:cs="Segoe UI Symbol"/>
          <w:b/>
          <w:spacing w:val="-10"/>
          <w:sz w:val="36"/>
          <w:szCs w:val="36"/>
          <w:highlight w:val="yellow"/>
        </w:rPr>
        <w:t>★</w:t>
      </w:r>
      <w:r w:rsidRPr="006879E6">
        <w:rPr>
          <w:rFonts w:ascii="Times New Roman" w:hAnsi="Times New Roman"/>
          <w:b/>
          <w:spacing w:val="-10"/>
          <w:sz w:val="36"/>
          <w:szCs w:val="36"/>
          <w:highlight w:val="yellow"/>
        </w:rPr>
        <w:t>推薦截止日期：</w:t>
      </w:r>
      <w:r w:rsidRPr="006879E6">
        <w:rPr>
          <w:rFonts w:ascii="Times New Roman" w:hAnsi="Times New Roman"/>
          <w:b/>
          <w:spacing w:val="-10"/>
          <w:sz w:val="36"/>
          <w:szCs w:val="36"/>
          <w:highlight w:val="yellow"/>
        </w:rPr>
        <w:t xml:space="preserve"> 1</w:t>
      </w:r>
      <w:r w:rsidR="00BD691E" w:rsidRPr="006879E6">
        <w:rPr>
          <w:rFonts w:ascii="Times New Roman" w:hAnsi="Times New Roman"/>
          <w:b/>
          <w:spacing w:val="-10"/>
          <w:sz w:val="36"/>
          <w:szCs w:val="36"/>
          <w:highlight w:val="yellow"/>
        </w:rPr>
        <w:t>1</w:t>
      </w:r>
      <w:r w:rsidR="006879E6" w:rsidRPr="006879E6">
        <w:rPr>
          <w:rFonts w:ascii="Times New Roman" w:hAnsi="Times New Roman"/>
          <w:b/>
          <w:spacing w:val="-10"/>
          <w:sz w:val="36"/>
          <w:szCs w:val="36"/>
          <w:highlight w:val="yellow"/>
        </w:rPr>
        <w:t>5</w:t>
      </w:r>
      <w:r w:rsidRPr="006879E6">
        <w:rPr>
          <w:rFonts w:ascii="Times New Roman" w:hAnsi="Times New Roman"/>
          <w:b/>
          <w:spacing w:val="-10"/>
          <w:sz w:val="36"/>
          <w:szCs w:val="36"/>
          <w:highlight w:val="yellow"/>
        </w:rPr>
        <w:t>年</w:t>
      </w:r>
      <w:r w:rsidR="00BD691E" w:rsidRPr="006879E6">
        <w:rPr>
          <w:rFonts w:ascii="Times New Roman" w:hAnsi="Times New Roman"/>
          <w:b/>
          <w:spacing w:val="-10"/>
          <w:sz w:val="36"/>
          <w:szCs w:val="36"/>
          <w:highlight w:val="yellow"/>
        </w:rPr>
        <w:t xml:space="preserve"> 9</w:t>
      </w:r>
      <w:r w:rsidRPr="006879E6">
        <w:rPr>
          <w:rFonts w:ascii="Times New Roman" w:hAnsi="Times New Roman"/>
          <w:b/>
          <w:spacing w:val="-10"/>
          <w:sz w:val="36"/>
          <w:szCs w:val="36"/>
          <w:highlight w:val="yellow"/>
        </w:rPr>
        <w:t>月</w:t>
      </w:r>
      <w:r w:rsidRPr="006879E6">
        <w:rPr>
          <w:rFonts w:ascii="Times New Roman" w:hAnsi="Times New Roman"/>
          <w:b/>
          <w:spacing w:val="-10"/>
          <w:sz w:val="36"/>
          <w:szCs w:val="36"/>
          <w:highlight w:val="yellow"/>
        </w:rPr>
        <w:t xml:space="preserve"> </w:t>
      </w:r>
      <w:r w:rsidR="006879E6" w:rsidRPr="006879E6">
        <w:rPr>
          <w:rFonts w:ascii="Times New Roman" w:hAnsi="Times New Roman"/>
          <w:b/>
          <w:spacing w:val="-10"/>
          <w:sz w:val="36"/>
          <w:szCs w:val="36"/>
          <w:highlight w:val="yellow"/>
        </w:rPr>
        <w:t>24</w:t>
      </w:r>
      <w:r w:rsidRPr="006879E6">
        <w:rPr>
          <w:rFonts w:ascii="Times New Roman" w:hAnsi="Times New Roman"/>
          <w:b/>
          <w:spacing w:val="-10"/>
          <w:sz w:val="36"/>
          <w:szCs w:val="36"/>
          <w:highlight w:val="yellow"/>
        </w:rPr>
        <w:t>日（</w:t>
      </w:r>
      <w:r w:rsidR="00BD691E" w:rsidRPr="006879E6">
        <w:rPr>
          <w:rFonts w:ascii="Times New Roman" w:hAnsi="Times New Roman"/>
          <w:b/>
          <w:spacing w:val="-10"/>
          <w:sz w:val="36"/>
          <w:szCs w:val="36"/>
          <w:highlight w:val="yellow"/>
        </w:rPr>
        <w:t>星期</w:t>
      </w:r>
      <w:r w:rsidR="006879E6" w:rsidRPr="006879E6">
        <w:rPr>
          <w:rFonts w:ascii="Times New Roman" w:hAnsi="Times New Roman"/>
          <w:b/>
          <w:spacing w:val="-10"/>
          <w:sz w:val="36"/>
          <w:szCs w:val="36"/>
          <w:highlight w:val="yellow"/>
        </w:rPr>
        <w:t>四</w:t>
      </w:r>
      <w:r w:rsidRPr="006879E6">
        <w:rPr>
          <w:rFonts w:ascii="Times New Roman" w:hAnsi="Times New Roman"/>
          <w:b/>
          <w:spacing w:val="-10"/>
          <w:sz w:val="36"/>
          <w:szCs w:val="36"/>
          <w:highlight w:val="yellow"/>
        </w:rPr>
        <w:t>）</w:t>
      </w:r>
      <w:r w:rsidRPr="006879E6">
        <w:rPr>
          <w:rFonts w:ascii="Times New Roman" w:hAnsi="Times New Roman"/>
          <w:b/>
          <w:spacing w:val="-10"/>
          <w:sz w:val="36"/>
          <w:szCs w:val="36"/>
          <w:highlight w:val="yellow"/>
        </w:rPr>
        <w:t>17</w:t>
      </w:r>
      <w:r w:rsidRPr="006879E6">
        <w:rPr>
          <w:rFonts w:ascii="Times New Roman" w:hAnsi="Times New Roman"/>
          <w:b/>
          <w:spacing w:val="-10"/>
          <w:sz w:val="36"/>
          <w:szCs w:val="36"/>
          <w:highlight w:val="yellow"/>
        </w:rPr>
        <w:t>：</w:t>
      </w:r>
      <w:r w:rsidRPr="006879E6">
        <w:rPr>
          <w:rFonts w:ascii="Times New Roman" w:hAnsi="Times New Roman"/>
          <w:b/>
          <w:spacing w:val="-10"/>
          <w:sz w:val="36"/>
          <w:szCs w:val="36"/>
          <w:highlight w:val="yellow"/>
        </w:rPr>
        <w:t>00</w:t>
      </w:r>
      <w:r w:rsidRPr="006879E6">
        <w:rPr>
          <w:rFonts w:ascii="Times New Roman" w:hAnsi="Times New Roman"/>
          <w:b/>
          <w:spacing w:val="-10"/>
          <w:sz w:val="36"/>
          <w:szCs w:val="36"/>
          <w:highlight w:val="yellow"/>
        </w:rPr>
        <w:t>止</w:t>
      </w:r>
      <w:r w:rsidRPr="006879E6">
        <w:rPr>
          <w:rFonts w:ascii="Times New Roman" w:hAnsi="Times New Roman"/>
          <w:b/>
          <w:bCs/>
          <w:sz w:val="30"/>
          <w:szCs w:val="30"/>
        </w:rPr>
        <w:t xml:space="preserve">  </w:t>
      </w:r>
    </w:p>
    <w:sectPr w:rsidR="00084A0D" w:rsidRPr="006879E6">
      <w:footerReference w:type="even" r:id="rId8"/>
      <w:footerReference w:type="default" r:id="rId9"/>
      <w:pgSz w:w="11907" w:h="16840"/>
      <w:pgMar w:top="851" w:right="851" w:bottom="567" w:left="851" w:header="851" w:footer="448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9E5FA6" w14:textId="77777777" w:rsidR="007E4F55" w:rsidRDefault="007E4F55">
      <w:r>
        <w:separator/>
      </w:r>
    </w:p>
  </w:endnote>
  <w:endnote w:type="continuationSeparator" w:id="0">
    <w:p w14:paraId="7439FF71" w14:textId="77777777" w:rsidR="007E4F55" w:rsidRDefault="007E4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1611A" w14:textId="77777777" w:rsidR="00084A0D" w:rsidRDefault="00A06F9C">
    <w:pPr>
      <w:pStyle w:val="ae"/>
      <w:framePr w:wrap="around" w:vAnchor="text" w:hAnchor="margin" w:xAlign="center"/>
      <w:rPr>
        <w:rStyle w:val="af5"/>
      </w:rPr>
    </w:pPr>
    <w:r>
      <w:fldChar w:fldCharType="begin"/>
    </w:r>
    <w:r>
      <w:instrText xml:space="preserve">PAGE  </w:instrText>
    </w:r>
    <w:r>
      <w:fldChar w:fldCharType="separate"/>
    </w:r>
    <w:r>
      <w:rPr>
        <w:rStyle w:val="af5"/>
      </w:rPr>
      <w:t>1</w:t>
    </w:r>
    <w:r>
      <w:fldChar w:fldCharType="end"/>
    </w:r>
  </w:p>
  <w:p w14:paraId="6C96D312" w14:textId="77777777" w:rsidR="00084A0D" w:rsidRDefault="00084A0D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20753" w14:textId="6FED7C2B" w:rsidR="00084A0D" w:rsidRDefault="00A06F9C">
    <w:pPr>
      <w:pStyle w:val="ae"/>
      <w:framePr w:wrap="around" w:vAnchor="text" w:hAnchor="margin" w:xAlign="center"/>
      <w:rPr>
        <w:rStyle w:val="af5"/>
      </w:rPr>
    </w:pPr>
    <w:r>
      <w:fldChar w:fldCharType="begin"/>
    </w:r>
    <w:r>
      <w:instrText xml:space="preserve">PAGE  </w:instrText>
    </w:r>
    <w:r>
      <w:fldChar w:fldCharType="separate"/>
    </w:r>
    <w:r w:rsidR="00E94B8E">
      <w:rPr>
        <w:noProof/>
      </w:rPr>
      <w:t>3</w:t>
    </w:r>
    <w:r>
      <w:fldChar w:fldCharType="end"/>
    </w:r>
  </w:p>
  <w:p w14:paraId="306FE195" w14:textId="77777777" w:rsidR="00084A0D" w:rsidRDefault="00084A0D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6A2361" w14:textId="77777777" w:rsidR="007E4F55" w:rsidRDefault="007E4F55">
      <w:r>
        <w:separator/>
      </w:r>
    </w:p>
  </w:footnote>
  <w:footnote w:type="continuationSeparator" w:id="0">
    <w:p w14:paraId="6D321655" w14:textId="77777777" w:rsidR="007E4F55" w:rsidRDefault="007E4F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5E306ED"/>
    <w:multiLevelType w:val="multilevel"/>
    <w:tmpl w:val="B5E306ED"/>
    <w:lvl w:ilvl="0">
      <w:start w:val="1"/>
      <w:numFmt w:val="decimal"/>
      <w:lvlText w:val="%1."/>
      <w:lvlJc w:val="left"/>
      <w:pPr>
        <w:ind w:left="1023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1623" w:hanging="480"/>
      </w:pPr>
    </w:lvl>
    <w:lvl w:ilvl="2">
      <w:start w:val="1"/>
      <w:numFmt w:val="lowerRoman"/>
      <w:lvlText w:val="%3."/>
      <w:lvlJc w:val="right"/>
      <w:pPr>
        <w:ind w:left="2103" w:hanging="480"/>
      </w:pPr>
    </w:lvl>
    <w:lvl w:ilvl="3">
      <w:start w:val="1"/>
      <w:numFmt w:val="decimal"/>
      <w:lvlText w:val="%4."/>
      <w:lvlJc w:val="left"/>
      <w:pPr>
        <w:ind w:left="2583" w:hanging="480"/>
      </w:pPr>
    </w:lvl>
    <w:lvl w:ilvl="4">
      <w:start w:val="1"/>
      <w:numFmt w:val="ideographTraditional"/>
      <w:lvlText w:val="%5、"/>
      <w:lvlJc w:val="left"/>
      <w:pPr>
        <w:ind w:left="3063" w:hanging="480"/>
      </w:pPr>
    </w:lvl>
    <w:lvl w:ilvl="5">
      <w:start w:val="1"/>
      <w:numFmt w:val="lowerRoman"/>
      <w:lvlText w:val="%6."/>
      <w:lvlJc w:val="right"/>
      <w:pPr>
        <w:ind w:left="3543" w:hanging="480"/>
      </w:pPr>
    </w:lvl>
    <w:lvl w:ilvl="6">
      <w:start w:val="1"/>
      <w:numFmt w:val="decimal"/>
      <w:lvlText w:val="%7."/>
      <w:lvlJc w:val="left"/>
      <w:pPr>
        <w:ind w:left="4023" w:hanging="480"/>
      </w:pPr>
    </w:lvl>
    <w:lvl w:ilvl="7">
      <w:start w:val="1"/>
      <w:numFmt w:val="ideographTraditional"/>
      <w:lvlText w:val="%8、"/>
      <w:lvlJc w:val="left"/>
      <w:pPr>
        <w:ind w:left="4503" w:hanging="480"/>
      </w:pPr>
    </w:lvl>
    <w:lvl w:ilvl="8">
      <w:start w:val="1"/>
      <w:numFmt w:val="lowerRoman"/>
      <w:lvlText w:val="%9."/>
      <w:lvlJc w:val="right"/>
      <w:pPr>
        <w:ind w:left="4983" w:hanging="480"/>
      </w:pPr>
    </w:lvl>
  </w:abstractNum>
  <w:abstractNum w:abstractNumId="1" w15:restartNumberingAfterBreak="0">
    <w:nsid w:val="BF205925"/>
    <w:multiLevelType w:val="multilevel"/>
    <w:tmpl w:val="BF205925"/>
    <w:lvl w:ilvl="0">
      <w:start w:val="1"/>
      <w:numFmt w:val="decimal"/>
      <w:lvlText w:val="%1."/>
      <w:lvlJc w:val="left"/>
      <w:pPr>
        <w:ind w:left="919" w:hanging="360"/>
      </w:pPr>
      <w:rPr>
        <w:rFonts w:hint="default"/>
        <w:b w:val="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CF092B84"/>
    <w:multiLevelType w:val="multilevel"/>
    <w:tmpl w:val="CF092B84"/>
    <w:lvl w:ilvl="0">
      <w:start w:val="1"/>
      <w:numFmt w:val="decimal"/>
      <w:lvlText w:val="%1."/>
      <w:lvlJc w:val="left"/>
      <w:pPr>
        <w:ind w:left="919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053208E"/>
    <w:multiLevelType w:val="multilevel"/>
    <w:tmpl w:val="0053208E"/>
    <w:lvl w:ilvl="0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59ADCABA"/>
    <w:multiLevelType w:val="multilevel"/>
    <w:tmpl w:val="59ADCABA"/>
    <w:lvl w:ilvl="0">
      <w:start w:val="1"/>
      <w:numFmt w:val="decimal"/>
      <w:lvlText w:val="%1."/>
      <w:lvlJc w:val="left"/>
      <w:pPr>
        <w:ind w:left="919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44427BF"/>
    <w:multiLevelType w:val="hybridMultilevel"/>
    <w:tmpl w:val="16AC29E8"/>
    <w:lvl w:ilvl="0" w:tplc="D40ECF10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318273778">
    <w:abstractNumId w:val="3"/>
  </w:num>
  <w:num w:numId="2" w16cid:durableId="1292128576">
    <w:abstractNumId w:val="2"/>
  </w:num>
  <w:num w:numId="3" w16cid:durableId="1511522604">
    <w:abstractNumId w:val="4"/>
  </w:num>
  <w:num w:numId="4" w16cid:durableId="1379474454">
    <w:abstractNumId w:val="1"/>
  </w:num>
  <w:num w:numId="5" w16cid:durableId="546837569">
    <w:abstractNumId w:val="0"/>
  </w:num>
  <w:num w:numId="6" w16cid:durableId="5604786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oNotTrackMoves/>
  <w:defaultTabStop w:val="48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84A0D"/>
    <w:rsid w:val="000160EB"/>
    <w:rsid w:val="00064616"/>
    <w:rsid w:val="00084A0D"/>
    <w:rsid w:val="000F5F31"/>
    <w:rsid w:val="001357E5"/>
    <w:rsid w:val="001926C0"/>
    <w:rsid w:val="001959DF"/>
    <w:rsid w:val="002A672E"/>
    <w:rsid w:val="0034154E"/>
    <w:rsid w:val="00394A6C"/>
    <w:rsid w:val="003E5CBE"/>
    <w:rsid w:val="00402307"/>
    <w:rsid w:val="00426880"/>
    <w:rsid w:val="0049477F"/>
    <w:rsid w:val="004E459E"/>
    <w:rsid w:val="005B0F7F"/>
    <w:rsid w:val="005C2E9C"/>
    <w:rsid w:val="005D0725"/>
    <w:rsid w:val="00617C66"/>
    <w:rsid w:val="00624186"/>
    <w:rsid w:val="00637A1B"/>
    <w:rsid w:val="006612F2"/>
    <w:rsid w:val="006879E6"/>
    <w:rsid w:val="006D0B7E"/>
    <w:rsid w:val="006E18A1"/>
    <w:rsid w:val="0071022A"/>
    <w:rsid w:val="00746098"/>
    <w:rsid w:val="007819AC"/>
    <w:rsid w:val="00794543"/>
    <w:rsid w:val="007A0AE7"/>
    <w:rsid w:val="007E4F55"/>
    <w:rsid w:val="008B1CF1"/>
    <w:rsid w:val="008D19CA"/>
    <w:rsid w:val="00917943"/>
    <w:rsid w:val="00992373"/>
    <w:rsid w:val="009938EC"/>
    <w:rsid w:val="009A2641"/>
    <w:rsid w:val="00A06F9C"/>
    <w:rsid w:val="00A17184"/>
    <w:rsid w:val="00A30227"/>
    <w:rsid w:val="00A449A1"/>
    <w:rsid w:val="00A92498"/>
    <w:rsid w:val="00AA2879"/>
    <w:rsid w:val="00AA583D"/>
    <w:rsid w:val="00AC6278"/>
    <w:rsid w:val="00B15F6A"/>
    <w:rsid w:val="00B476BA"/>
    <w:rsid w:val="00B6736B"/>
    <w:rsid w:val="00B927A0"/>
    <w:rsid w:val="00BD691E"/>
    <w:rsid w:val="00C504BC"/>
    <w:rsid w:val="00C75432"/>
    <w:rsid w:val="00CF2DBA"/>
    <w:rsid w:val="00D0299A"/>
    <w:rsid w:val="00D365F3"/>
    <w:rsid w:val="00D54A68"/>
    <w:rsid w:val="00D81050"/>
    <w:rsid w:val="00DC6CCC"/>
    <w:rsid w:val="00DF5EBE"/>
    <w:rsid w:val="00E23C0C"/>
    <w:rsid w:val="00E468D9"/>
    <w:rsid w:val="00E51160"/>
    <w:rsid w:val="00E94B8E"/>
    <w:rsid w:val="00F360C4"/>
    <w:rsid w:val="00F45952"/>
    <w:rsid w:val="00F671A7"/>
    <w:rsid w:val="00F67D55"/>
    <w:rsid w:val="00FA169E"/>
    <w:rsid w:val="00FD1A94"/>
    <w:rsid w:val="00FE5D97"/>
    <w:rsid w:val="00FF2371"/>
    <w:rsid w:val="42A92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E7A9FB"/>
  <w15:docId w15:val="{77C4973F-E90F-42CF-9962-47F900A98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semiHidden="1"/>
    <w:lsdException w:name="header" w:qFormat="1"/>
    <w:lsdException w:name="footer" w:qFormat="1"/>
    <w:lsdException w:name="caption" w:semiHidden="1" w:unhideWhenUsed="1" w:qFormat="1"/>
    <w:lsdException w:name="footnote reference" w:qFormat="1"/>
    <w:lsdException w:name="annotation reference" w:semiHidden="1"/>
    <w:lsdException w:name="page number" w:qFormat="1"/>
    <w:lsdException w:name="endnote reference" w:semiHidden="1" w:uiPriority="99" w:unhideWhenUsed="1" w:qFormat="1"/>
    <w:lsdException w:name="endnote text" w:semiHidden="1" w:uiPriority="99" w:unhideWhenUsed="1"/>
    <w:lsdException w:name="Title" w:qFormat="1"/>
    <w:lsdException w:name="Default Paragraph Font" w:semiHidden="1" w:qFormat="1"/>
    <w:lsdException w:name="Body Text" w:qFormat="1"/>
    <w:lsdException w:name="Subtitle" w:uiPriority="11" w:qFormat="1"/>
    <w:lsdException w:name="Body Text Indent 3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Preformatted" w:qFormat="1"/>
    <w:lsdException w:name="Normal Table" w:semiHidden="1" w:unhideWhenUsed="1" w:qFormat="1"/>
    <w:lsdException w:name="annotation subject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ascii="標楷體" w:eastAsia="標楷體" w:hAnsi="標楷體"/>
      <w:spacing w:val="-20"/>
      <w:sz w:val="26"/>
      <w:szCs w:val="24"/>
    </w:rPr>
  </w:style>
  <w:style w:type="paragraph" w:styleId="1">
    <w:name w:val="heading 1"/>
    <w:basedOn w:val="a"/>
    <w:next w:val="a"/>
    <w:link w:val="11"/>
    <w:uiPriority w:val="9"/>
    <w:qFormat/>
    <w:pPr>
      <w:keepNext/>
      <w:spacing w:before="180" w:after="180" w:line="720" w:lineRule="auto"/>
      <w:outlineLvl w:val="0"/>
    </w:pPr>
    <w:rPr>
      <w:rFonts w:ascii="Cambria" w:eastAsia="新細明體" w:hAnsi="Cambria"/>
      <w:b/>
      <w:bCs/>
      <w:spacing w:val="0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="Calibri Light" w:eastAsia="DengXian Light" w:hAnsi="Calibri Light"/>
      <w:b/>
      <w:bCs/>
      <w:color w:val="4472C4"/>
      <w:szCs w:val="26"/>
    </w:rPr>
  </w:style>
  <w:style w:type="paragraph" w:styleId="3">
    <w:name w:val="heading 3"/>
    <w:basedOn w:val="a"/>
    <w:next w:val="a"/>
    <w:link w:val="31"/>
    <w:unhideWhenUsed/>
    <w:qFormat/>
    <w:pPr>
      <w:keepNext/>
      <w:spacing w:line="720" w:lineRule="auto"/>
      <w:outlineLvl w:val="2"/>
    </w:pPr>
    <w:rPr>
      <w:rFonts w:ascii="Calibri Light" w:eastAsia="新細明體" w:hAnsi="Calibri Light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="Calibri Light" w:eastAsia="DengXian Light" w:hAnsi="Calibri Light"/>
      <w:b/>
      <w:bCs/>
      <w:i/>
      <w:iCs/>
      <w:color w:val="4472C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/>
      <w:outlineLvl w:val="4"/>
    </w:pPr>
    <w:rPr>
      <w:rFonts w:ascii="Calibri Light" w:eastAsia="DengXian Light" w:hAnsi="Calibri Light"/>
      <w:color w:val="1F3763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/>
      <w:outlineLvl w:val="5"/>
    </w:pPr>
    <w:rPr>
      <w:rFonts w:ascii="Calibri Light" w:eastAsia="DengXian Light" w:hAnsi="Calibri Light"/>
      <w:i/>
      <w:iCs/>
      <w:color w:val="1F3763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/>
      <w:outlineLvl w:val="6"/>
    </w:pPr>
    <w:rPr>
      <w:rFonts w:ascii="Calibri Light" w:eastAsia="DengXian Light" w:hAnsi="Calibri Light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/>
      <w:outlineLvl w:val="7"/>
    </w:pPr>
    <w:rPr>
      <w:rFonts w:ascii="Calibri Light" w:eastAsia="DengXian Light" w:hAnsi="Calibri Light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="Calibri Light" w:eastAsia="DengXian Light" w:hAnsi="Calibri Light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新細明體" w:hAnsi="Arial"/>
      <w:sz w:val="18"/>
      <w:szCs w:val="18"/>
    </w:rPr>
  </w:style>
  <w:style w:type="paragraph" w:styleId="a4">
    <w:name w:val="Body Text"/>
    <w:basedOn w:val="a"/>
    <w:link w:val="a5"/>
    <w:qFormat/>
    <w:pPr>
      <w:spacing w:line="720" w:lineRule="exact"/>
      <w:jc w:val="center"/>
    </w:pPr>
    <w:rPr>
      <w:spacing w:val="0"/>
      <w:sz w:val="36"/>
    </w:rPr>
  </w:style>
  <w:style w:type="paragraph" w:styleId="30">
    <w:name w:val="Body Text Indent 3"/>
    <w:basedOn w:val="a"/>
    <w:link w:val="32"/>
    <w:qFormat/>
    <w:pPr>
      <w:spacing w:after="120"/>
      <w:ind w:left="480"/>
    </w:pPr>
    <w:rPr>
      <w:sz w:val="16"/>
      <w:szCs w:val="16"/>
    </w:rPr>
  </w:style>
  <w:style w:type="character" w:styleId="a6">
    <w:name w:val="annotation reference"/>
    <w:semiHidden/>
    <w:rPr>
      <w:sz w:val="18"/>
      <w:szCs w:val="18"/>
    </w:rPr>
  </w:style>
  <w:style w:type="paragraph" w:styleId="a7">
    <w:name w:val="annotation text"/>
    <w:basedOn w:val="a"/>
    <w:semiHidden/>
  </w:style>
  <w:style w:type="paragraph" w:styleId="a8">
    <w:name w:val="annotation subject"/>
    <w:basedOn w:val="a7"/>
    <w:next w:val="a7"/>
    <w:semiHidden/>
    <w:qFormat/>
    <w:rPr>
      <w:b/>
      <w:bCs/>
    </w:rPr>
  </w:style>
  <w:style w:type="character" w:styleId="a9">
    <w:name w:val="Emphasis"/>
    <w:qFormat/>
    <w:rPr>
      <w:i/>
      <w:iCs/>
    </w:rPr>
  </w:style>
  <w:style w:type="character" w:styleId="aa">
    <w:name w:val="endnote reference"/>
    <w:uiPriority w:val="99"/>
    <w:semiHidden/>
    <w:unhideWhenUsed/>
    <w:qFormat/>
    <w:rPr>
      <w:vertAlign w:val="superscript"/>
    </w:rPr>
  </w:style>
  <w:style w:type="paragraph" w:styleId="ab">
    <w:name w:val="endnote text"/>
    <w:basedOn w:val="a"/>
    <w:link w:val="ac"/>
    <w:uiPriority w:val="99"/>
    <w:semiHidden/>
    <w:unhideWhenUsed/>
    <w:rPr>
      <w:sz w:val="20"/>
      <w:szCs w:val="20"/>
    </w:rPr>
  </w:style>
  <w:style w:type="character" w:styleId="ad">
    <w:name w:val="FollowedHyperlink"/>
    <w:qFormat/>
    <w:rPr>
      <w:color w:val="800080"/>
      <w:u w:val="single"/>
    </w:rPr>
  </w:style>
  <w:style w:type="paragraph" w:styleId="ae">
    <w:name w:val="footer"/>
    <w:basedOn w:val="a"/>
    <w:link w:val="af"/>
    <w:qFormat/>
    <w:pPr>
      <w:tabs>
        <w:tab w:val="center" w:pos="4153"/>
        <w:tab w:val="right" w:pos="8306"/>
      </w:tabs>
    </w:pPr>
    <w:rPr>
      <w:rFonts w:ascii="Times New Roman" w:eastAsia="新細明體" w:hAnsi="Times New Roman"/>
      <w:spacing w:val="0"/>
      <w:sz w:val="20"/>
      <w:szCs w:val="20"/>
    </w:rPr>
  </w:style>
  <w:style w:type="character" w:styleId="af0">
    <w:name w:val="footnote reference"/>
    <w:qFormat/>
    <w:rPr>
      <w:vertAlign w:val="superscript"/>
    </w:rPr>
  </w:style>
  <w:style w:type="paragraph" w:styleId="af1">
    <w:name w:val="footnote text"/>
    <w:basedOn w:val="a"/>
    <w:link w:val="10"/>
    <w:rPr>
      <w:sz w:val="20"/>
      <w:szCs w:val="20"/>
    </w:rPr>
  </w:style>
  <w:style w:type="paragraph" w:styleId="af2">
    <w:name w:val="header"/>
    <w:basedOn w:val="a"/>
    <w:link w:val="af3"/>
    <w:qFormat/>
    <w:pPr>
      <w:tabs>
        <w:tab w:val="center" w:pos="4153"/>
        <w:tab w:val="right" w:pos="8306"/>
      </w:tabs>
    </w:pPr>
    <w:rPr>
      <w:sz w:val="20"/>
      <w:szCs w:val="20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spacing w:val="0"/>
      <w:sz w:val="24"/>
    </w:rPr>
  </w:style>
  <w:style w:type="character" w:styleId="af4">
    <w:name w:val="Hyperlink"/>
    <w:qFormat/>
    <w:rPr>
      <w:color w:val="0000FF"/>
      <w:u w:val="single"/>
    </w:rPr>
  </w:style>
  <w:style w:type="paragraph" w:styleId="Web">
    <w:name w:val="Normal (Web)"/>
    <w:basedOn w:val="a"/>
    <w:uiPriority w:val="99"/>
    <w:qFormat/>
    <w:pPr>
      <w:widowControl/>
      <w:spacing w:before="100" w:after="100"/>
    </w:pPr>
    <w:rPr>
      <w:rFonts w:ascii="新細明體" w:eastAsia="新細明體" w:hAnsi="新細明體" w:cs="新細明體"/>
      <w:spacing w:val="0"/>
      <w:sz w:val="24"/>
    </w:rPr>
  </w:style>
  <w:style w:type="character" w:styleId="af5">
    <w:name w:val="page number"/>
    <w:basedOn w:val="a0"/>
    <w:qFormat/>
  </w:style>
  <w:style w:type="paragraph" w:styleId="af6">
    <w:name w:val="Plain Text"/>
    <w:basedOn w:val="a"/>
    <w:link w:val="af7"/>
    <w:rPr>
      <w:rFonts w:ascii="細明體" w:eastAsia="細明體" w:hAnsi="Courier New"/>
      <w:spacing w:val="0"/>
      <w:sz w:val="22"/>
      <w:szCs w:val="20"/>
    </w:rPr>
  </w:style>
  <w:style w:type="character" w:styleId="af8">
    <w:name w:val="Strong"/>
    <w:qFormat/>
    <w:rPr>
      <w:b/>
      <w:bCs/>
    </w:rPr>
  </w:style>
  <w:style w:type="paragraph" w:styleId="af9">
    <w:name w:val="Subtitle"/>
    <w:basedOn w:val="a"/>
    <w:next w:val="a"/>
    <w:link w:val="afa"/>
    <w:uiPriority w:val="11"/>
    <w:qFormat/>
    <w:rPr>
      <w:rFonts w:ascii="Calibri Light" w:eastAsia="DengXian Light" w:hAnsi="Calibri Light"/>
      <w:i/>
      <w:iCs/>
      <w:color w:val="4472C4"/>
      <w:spacing w:val="15"/>
      <w:sz w:val="24"/>
    </w:rPr>
  </w:style>
  <w:style w:type="table" w:styleId="afb">
    <w:name w:val="Table Grid"/>
    <w:basedOn w:val="a1"/>
    <w:uiPriority w:val="59"/>
    <w:rPr>
      <w:rFonts w:ascii="Calibri" w:hAnsi="Calibri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c">
    <w:name w:val="Title"/>
    <w:basedOn w:val="a"/>
    <w:next w:val="a"/>
    <w:link w:val="12"/>
    <w:qFormat/>
    <w:pPr>
      <w:spacing w:before="240" w:after="60"/>
      <w:jc w:val="center"/>
    </w:pPr>
    <w:rPr>
      <w:rFonts w:ascii="Cambria" w:eastAsia="新細明體" w:hAnsi="Cambria"/>
      <w:b/>
      <w:bCs/>
      <w:spacing w:val="0"/>
      <w:sz w:val="32"/>
      <w:szCs w:val="32"/>
    </w:rPr>
  </w:style>
  <w:style w:type="paragraph" w:customStyle="1" w:styleId="Ac0">
    <w:name w:val="Ac"/>
    <w:basedOn w:val="a"/>
    <w:qFormat/>
    <w:pPr>
      <w:widowControl/>
      <w:spacing w:before="100" w:after="100"/>
    </w:pPr>
    <w:rPr>
      <w:rFonts w:ascii="新細明體" w:eastAsia="新細明體" w:hAnsi="新細明體" w:cs="新細明體"/>
      <w:spacing w:val="0"/>
      <w:sz w:val="24"/>
    </w:rPr>
  </w:style>
  <w:style w:type="paragraph" w:styleId="afd">
    <w:name w:val="List Paragraph"/>
    <w:basedOn w:val="a"/>
    <w:uiPriority w:val="34"/>
    <w:qFormat/>
    <w:pPr>
      <w:ind w:left="480"/>
    </w:pPr>
    <w:rPr>
      <w:rFonts w:ascii="Times New Roman" w:eastAsia="新細明體" w:hAnsi="Times New Roman"/>
      <w:spacing w:val="0"/>
      <w:sz w:val="24"/>
    </w:rPr>
  </w:style>
  <w:style w:type="paragraph" w:customStyle="1" w:styleId="afe">
    <w:name w:val="副本"/>
    <w:basedOn w:val="30"/>
    <w:qFormat/>
    <w:pPr>
      <w:spacing w:after="0" w:line="300" w:lineRule="exact"/>
      <w:ind w:left="720" w:hanging="720"/>
    </w:pPr>
    <w:rPr>
      <w:rFonts w:ascii="Arial" w:hAnsi="Arial"/>
      <w:spacing w:val="0"/>
      <w:sz w:val="24"/>
      <w:szCs w:val="24"/>
    </w:rPr>
  </w:style>
  <w:style w:type="character" w:customStyle="1" w:styleId="a5">
    <w:name w:val="本文 字元"/>
    <w:link w:val="a4"/>
    <w:qFormat/>
    <w:rPr>
      <w:rFonts w:ascii="標楷體" w:eastAsia="標楷體" w:hAnsi="標楷體"/>
      <w:sz w:val="36"/>
      <w:szCs w:val="24"/>
    </w:rPr>
  </w:style>
  <w:style w:type="character" w:customStyle="1" w:styleId="32">
    <w:name w:val="本文縮排 3 字元"/>
    <w:link w:val="30"/>
    <w:qFormat/>
    <w:rPr>
      <w:rFonts w:ascii="標楷體" w:eastAsia="標楷體" w:hAnsi="標楷體"/>
      <w:spacing w:val="-20"/>
      <w:sz w:val="16"/>
      <w:szCs w:val="16"/>
    </w:rPr>
  </w:style>
  <w:style w:type="character" w:customStyle="1" w:styleId="13">
    <w:name w:val="標題 1 字元"/>
    <w:uiPriority w:val="9"/>
    <w:rPr>
      <w:rFonts w:ascii="Cambria" w:hAnsi="Cambria"/>
      <w:b/>
      <w:bCs/>
      <w:sz w:val="52"/>
      <w:szCs w:val="52"/>
    </w:rPr>
  </w:style>
  <w:style w:type="character" w:customStyle="1" w:styleId="aff">
    <w:name w:val="標題 字元"/>
    <w:qFormat/>
    <w:rPr>
      <w:rFonts w:ascii="Cambria" w:hAnsi="Cambria"/>
      <w:b/>
      <w:bCs/>
      <w:sz w:val="32"/>
      <w:szCs w:val="32"/>
    </w:rPr>
  </w:style>
  <w:style w:type="paragraph" w:styleId="aff0">
    <w:name w:val="No Spacing"/>
    <w:uiPriority w:val="1"/>
    <w:qFormat/>
    <w:pPr>
      <w:widowControl w:val="0"/>
    </w:pPr>
    <w:rPr>
      <w:rFonts w:ascii="Calibri" w:hAnsi="Calibri"/>
      <w:sz w:val="24"/>
      <w:szCs w:val="22"/>
    </w:rPr>
  </w:style>
  <w:style w:type="character" w:customStyle="1" w:styleId="Font121">
    <w:name w:val="Font12_1"/>
    <w:qFormat/>
  </w:style>
  <w:style w:type="character" w:customStyle="1" w:styleId="Mdrgt07msgtextinner">
    <w:name w:val="Mdrgt07msgtextinner"/>
    <w:qFormat/>
  </w:style>
  <w:style w:type="character" w:customStyle="1" w:styleId="aff1">
    <w:name w:val="註腳文字 字元"/>
    <w:rPr>
      <w:rFonts w:ascii="標楷體" w:eastAsia="標楷體" w:hAnsi="標楷體"/>
      <w:spacing w:val="-20"/>
    </w:rPr>
  </w:style>
  <w:style w:type="character" w:customStyle="1" w:styleId="33">
    <w:name w:val="標題 3 字元"/>
    <w:qFormat/>
    <w:rPr>
      <w:rFonts w:ascii="Calibri Light" w:eastAsia="新細明體" w:hAnsi="Calibri Light" w:cs="Times New Roman"/>
      <w:b/>
      <w:bCs/>
      <w:spacing w:val="-20"/>
      <w:sz w:val="36"/>
      <w:szCs w:val="36"/>
    </w:rPr>
  </w:style>
  <w:style w:type="character" w:customStyle="1" w:styleId="11">
    <w:name w:val="標題 1 字元1"/>
    <w:link w:val="1"/>
    <w:uiPriority w:val="9"/>
    <w:qFormat/>
    <w:rPr>
      <w:rFonts w:ascii="Calibri Light" w:eastAsia="DengXian Light" w:hAnsi="Calibri Light" w:cs="Times New Roman"/>
      <w:b/>
      <w:bCs/>
      <w:color w:val="2F5496"/>
      <w:sz w:val="28"/>
      <w:szCs w:val="28"/>
    </w:rPr>
  </w:style>
  <w:style w:type="character" w:customStyle="1" w:styleId="20">
    <w:name w:val="標題 2 字元"/>
    <w:link w:val="2"/>
    <w:uiPriority w:val="9"/>
    <w:rPr>
      <w:rFonts w:ascii="Calibri Light" w:eastAsia="DengXian Light" w:hAnsi="Calibri Light" w:cs="Times New Roman"/>
      <w:b/>
      <w:bCs/>
      <w:color w:val="4472C4"/>
      <w:sz w:val="26"/>
      <w:szCs w:val="26"/>
    </w:rPr>
  </w:style>
  <w:style w:type="character" w:customStyle="1" w:styleId="31">
    <w:name w:val="標題 3 字元1"/>
    <w:link w:val="3"/>
    <w:uiPriority w:val="9"/>
    <w:qFormat/>
    <w:rPr>
      <w:rFonts w:ascii="Calibri Light" w:eastAsia="DengXian Light" w:hAnsi="Calibri Light" w:cs="Times New Roman"/>
      <w:b/>
      <w:bCs/>
      <w:color w:val="4472C4"/>
    </w:rPr>
  </w:style>
  <w:style w:type="character" w:customStyle="1" w:styleId="40">
    <w:name w:val="標題 4 字元"/>
    <w:link w:val="4"/>
    <w:uiPriority w:val="9"/>
    <w:qFormat/>
    <w:rPr>
      <w:rFonts w:ascii="Calibri Light" w:eastAsia="DengXian Light" w:hAnsi="Calibri Light" w:cs="Times New Roman"/>
      <w:b/>
      <w:bCs/>
      <w:i/>
      <w:iCs/>
      <w:color w:val="4472C4"/>
    </w:rPr>
  </w:style>
  <w:style w:type="character" w:customStyle="1" w:styleId="50">
    <w:name w:val="標題 5 字元"/>
    <w:link w:val="5"/>
    <w:uiPriority w:val="9"/>
    <w:rPr>
      <w:rFonts w:ascii="Calibri Light" w:eastAsia="DengXian Light" w:hAnsi="Calibri Light" w:cs="Times New Roman"/>
      <w:color w:val="1F3763"/>
    </w:rPr>
  </w:style>
  <w:style w:type="character" w:customStyle="1" w:styleId="60">
    <w:name w:val="標題 6 字元"/>
    <w:link w:val="6"/>
    <w:uiPriority w:val="9"/>
    <w:qFormat/>
    <w:rPr>
      <w:rFonts w:ascii="Calibri Light" w:eastAsia="DengXian Light" w:hAnsi="Calibri Light" w:cs="Times New Roman"/>
      <w:i/>
      <w:iCs/>
      <w:color w:val="1F3763"/>
    </w:rPr>
  </w:style>
  <w:style w:type="character" w:customStyle="1" w:styleId="70">
    <w:name w:val="標題 7 字元"/>
    <w:link w:val="7"/>
    <w:uiPriority w:val="9"/>
    <w:qFormat/>
    <w:rPr>
      <w:rFonts w:ascii="Calibri Light" w:eastAsia="DengXian Light" w:hAnsi="Calibri Light" w:cs="Times New Roman"/>
      <w:i/>
      <w:iCs/>
      <w:color w:val="404040"/>
    </w:rPr>
  </w:style>
  <w:style w:type="character" w:customStyle="1" w:styleId="80">
    <w:name w:val="標題 8 字元"/>
    <w:link w:val="8"/>
    <w:uiPriority w:val="9"/>
    <w:rPr>
      <w:rFonts w:ascii="Calibri Light" w:eastAsia="DengXian Light" w:hAnsi="Calibri Light" w:cs="Times New Roman"/>
      <w:color w:val="404040"/>
      <w:sz w:val="20"/>
      <w:szCs w:val="20"/>
    </w:rPr>
  </w:style>
  <w:style w:type="character" w:customStyle="1" w:styleId="90">
    <w:name w:val="標題 9 字元"/>
    <w:link w:val="9"/>
    <w:uiPriority w:val="9"/>
    <w:qFormat/>
    <w:rPr>
      <w:rFonts w:ascii="Calibri Light" w:eastAsia="DengXian Light" w:hAnsi="Calibri Light" w:cs="Times New Roman"/>
      <w:i/>
      <w:iCs/>
      <w:color w:val="404040"/>
      <w:sz w:val="20"/>
      <w:szCs w:val="20"/>
    </w:rPr>
  </w:style>
  <w:style w:type="character" w:customStyle="1" w:styleId="12">
    <w:name w:val="標題 字元1"/>
    <w:link w:val="afc"/>
    <w:uiPriority w:val="10"/>
    <w:qFormat/>
    <w:rPr>
      <w:rFonts w:ascii="Calibri Light" w:eastAsia="DengXian Light" w:hAnsi="Calibri Light" w:cs="Times New Roman"/>
      <w:color w:val="323E4F"/>
      <w:spacing w:val="5"/>
      <w:sz w:val="52"/>
      <w:szCs w:val="52"/>
    </w:rPr>
  </w:style>
  <w:style w:type="character" w:customStyle="1" w:styleId="afa">
    <w:name w:val="副標題 字元"/>
    <w:link w:val="af9"/>
    <w:uiPriority w:val="11"/>
    <w:rPr>
      <w:rFonts w:ascii="Calibri Light" w:eastAsia="DengXian Light" w:hAnsi="Calibri Light" w:cs="Times New Roman"/>
      <w:i/>
      <w:iCs/>
      <w:color w:val="4472C4"/>
      <w:spacing w:val="15"/>
      <w:sz w:val="24"/>
      <w:szCs w:val="24"/>
    </w:rPr>
  </w:style>
  <w:style w:type="character" w:customStyle="1" w:styleId="14">
    <w:name w:val="區別強調1"/>
    <w:uiPriority w:val="19"/>
    <w:qFormat/>
    <w:rPr>
      <w:i/>
      <w:iCs/>
      <w:color w:val="808080"/>
    </w:rPr>
  </w:style>
  <w:style w:type="character" w:customStyle="1" w:styleId="15">
    <w:name w:val="鮮明強調1"/>
    <w:uiPriority w:val="21"/>
    <w:qFormat/>
    <w:rPr>
      <w:b/>
      <w:bCs/>
      <w:i/>
      <w:iCs/>
      <w:color w:val="4472C4"/>
    </w:rPr>
  </w:style>
  <w:style w:type="paragraph" w:styleId="aff2">
    <w:name w:val="Quote"/>
    <w:basedOn w:val="a"/>
    <w:next w:val="a"/>
    <w:link w:val="aff3"/>
    <w:uiPriority w:val="29"/>
    <w:qFormat/>
    <w:rPr>
      <w:i/>
      <w:iCs/>
      <w:color w:val="000000"/>
    </w:rPr>
  </w:style>
  <w:style w:type="character" w:customStyle="1" w:styleId="aff3">
    <w:name w:val="引文 字元"/>
    <w:link w:val="aff2"/>
    <w:uiPriority w:val="29"/>
    <w:qFormat/>
    <w:rPr>
      <w:i/>
      <w:iCs/>
      <w:color w:val="000000"/>
    </w:rPr>
  </w:style>
  <w:style w:type="paragraph" w:styleId="aff4">
    <w:name w:val="Intense Quote"/>
    <w:basedOn w:val="a"/>
    <w:next w:val="a"/>
    <w:link w:val="aff5"/>
    <w:uiPriority w:val="30"/>
    <w:qFormat/>
    <w:pPr>
      <w:pBdr>
        <w:bottom w:val="single" w:sz="4" w:space="4" w:color="4472C4"/>
      </w:pBdr>
      <w:spacing w:before="200" w:after="280"/>
      <w:ind w:left="936" w:right="936"/>
    </w:pPr>
    <w:rPr>
      <w:b/>
      <w:bCs/>
      <w:i/>
      <w:iCs/>
      <w:color w:val="4472C4"/>
    </w:rPr>
  </w:style>
  <w:style w:type="character" w:customStyle="1" w:styleId="aff5">
    <w:name w:val="鮮明引文 字元"/>
    <w:link w:val="aff4"/>
    <w:uiPriority w:val="30"/>
    <w:rPr>
      <w:b/>
      <w:bCs/>
      <w:i/>
      <w:iCs/>
      <w:color w:val="4472C4"/>
    </w:rPr>
  </w:style>
  <w:style w:type="character" w:customStyle="1" w:styleId="16">
    <w:name w:val="區別參考1"/>
    <w:uiPriority w:val="31"/>
    <w:qFormat/>
    <w:rPr>
      <w:smallCaps/>
      <w:color w:val="ED7D31"/>
      <w:u w:val="single"/>
    </w:rPr>
  </w:style>
  <w:style w:type="character" w:customStyle="1" w:styleId="17">
    <w:name w:val="鮮明參考1"/>
    <w:uiPriority w:val="32"/>
    <w:qFormat/>
    <w:rPr>
      <w:b/>
      <w:bCs/>
      <w:smallCaps/>
      <w:color w:val="ED7D31"/>
      <w:spacing w:val="5"/>
      <w:u w:val="single"/>
    </w:rPr>
  </w:style>
  <w:style w:type="character" w:customStyle="1" w:styleId="18">
    <w:name w:val="書名1"/>
    <w:uiPriority w:val="33"/>
    <w:qFormat/>
    <w:rPr>
      <w:b/>
      <w:bCs/>
      <w:smallCaps/>
      <w:spacing w:val="5"/>
    </w:rPr>
  </w:style>
  <w:style w:type="character" w:customStyle="1" w:styleId="10">
    <w:name w:val="註腳文字 字元1"/>
    <w:link w:val="af1"/>
    <w:uiPriority w:val="99"/>
    <w:semiHidden/>
    <w:qFormat/>
    <w:rPr>
      <w:sz w:val="20"/>
      <w:szCs w:val="20"/>
    </w:rPr>
  </w:style>
  <w:style w:type="character" w:customStyle="1" w:styleId="ac">
    <w:name w:val="章節附註文字 字元"/>
    <w:link w:val="ab"/>
    <w:uiPriority w:val="99"/>
    <w:semiHidden/>
    <w:rPr>
      <w:sz w:val="20"/>
      <w:szCs w:val="20"/>
    </w:rPr>
  </w:style>
  <w:style w:type="character" w:customStyle="1" w:styleId="af7">
    <w:name w:val="純文字 字元"/>
    <w:link w:val="af6"/>
    <w:uiPriority w:val="99"/>
    <w:rPr>
      <w:rFonts w:ascii="Courier New" w:hAnsi="Courier New" w:cs="Courier New"/>
      <w:sz w:val="21"/>
      <w:szCs w:val="21"/>
    </w:rPr>
  </w:style>
  <w:style w:type="character" w:customStyle="1" w:styleId="af3">
    <w:name w:val="頁首 字元"/>
    <w:basedOn w:val="a0"/>
    <w:link w:val="af2"/>
    <w:uiPriority w:val="99"/>
  </w:style>
  <w:style w:type="character" w:customStyle="1" w:styleId="af">
    <w:name w:val="頁尾 字元"/>
    <w:basedOn w:val="a0"/>
    <w:link w:val="ae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預設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細明體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Geor" typeface="Sylfaen"/>
      </a:majorFont>
      <a:minorFont>
        <a:latin typeface="Calibri"/>
        <a:ea typeface="新細明體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137</Words>
  <Characters>782</Characters>
  <Application>Microsoft Office Word</Application>
  <DocSecurity>0</DocSecurity>
  <Lines>6</Lines>
  <Paragraphs>1</Paragraphs>
  <ScaleCrop>false</ScaleCrop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岣~u|ĤTĤ@zʨpu|ĳO</dc:title>
  <dc:creator>~u|</dc:creator>
  <cp:lastModifiedBy>USER</cp:lastModifiedBy>
  <cp:revision>60</cp:revision>
  <dcterms:created xsi:type="dcterms:W3CDTF">2025-05-29T06:43:00Z</dcterms:created>
  <dcterms:modified xsi:type="dcterms:W3CDTF">2026-06-12T09:10:00Z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1033-11.2.0.11029</vt:lpwstr>
  </property>
  <property fmtid="{D5CDD505-2E9C-101B-9397-08002B2CF9AE}" pid="3" name="ICV">
    <vt:lpwstr>FFD4DE6434F34E269661FC7B2EC03CCF</vt:lpwstr>
  </property>
</Properties>
</file>